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DB062" w14:textId="563C14CC" w:rsidR="24AC996B" w:rsidRDefault="24AC996B" w:rsidP="24AC996B">
      <w:pPr>
        <w:rPr>
          <w:rFonts w:ascii="Verdana" w:eastAsia="Verdana" w:hAnsi="Verdana" w:cs="Verdana"/>
          <w:b/>
          <w:bCs/>
        </w:rPr>
      </w:pPr>
    </w:p>
    <w:p w14:paraId="0C5CFFFA" w14:textId="3D358D0C" w:rsidR="00E65C96" w:rsidRPr="00364A04" w:rsidRDefault="00E007FD" w:rsidP="04A902C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</w:t>
      </w:r>
      <w:r w:rsidR="04A902CF" w:rsidRPr="04A902CF">
        <w:rPr>
          <w:rFonts w:ascii="Verdana" w:eastAsia="Verdana" w:hAnsi="Verdana" w:cs="Verdana"/>
          <w:b/>
          <w:bCs/>
        </w:rPr>
        <w:t xml:space="preserve">an de kinderen van groep </w:t>
      </w:r>
      <w:r w:rsidR="00BE7218">
        <w:rPr>
          <w:rFonts w:ascii="Verdana" w:eastAsia="Verdana" w:hAnsi="Verdana" w:cs="Verdana"/>
          <w:b/>
          <w:bCs/>
        </w:rPr>
        <w:t>8</w:t>
      </w:r>
      <w:r w:rsidR="04A902CF" w:rsidRPr="04A902CF">
        <w:rPr>
          <w:rFonts w:ascii="Verdana" w:eastAsia="Verdana" w:hAnsi="Verdana" w:cs="Verdana"/>
          <w:b/>
          <w:bCs/>
        </w:rPr>
        <w:t>:</w:t>
      </w:r>
    </w:p>
    <w:p w14:paraId="45F9D6B2" w14:textId="172F1B6C" w:rsidR="00E65C96" w:rsidRDefault="04A902CF" w:rsidP="04A902CF">
      <w:pPr>
        <w:rPr>
          <w:rFonts w:ascii="Verdana" w:eastAsia="Verdana" w:hAnsi="Verdana" w:cs="Verdana"/>
          <w:sz w:val="22"/>
          <w:szCs w:val="22"/>
        </w:rPr>
      </w:pPr>
      <w:r w:rsidRPr="04A902CF">
        <w:rPr>
          <w:rFonts w:ascii="Verdana" w:eastAsia="Verdana" w:hAnsi="Verdana" w:cs="Verdana"/>
          <w:sz w:val="22"/>
          <w:szCs w:val="22"/>
        </w:rPr>
        <w:t xml:space="preserve">Jullie leren voor 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vrijdag </w:t>
      </w:r>
      <w:r w:rsidR="00264A5F">
        <w:rPr>
          <w:rFonts w:ascii="Verdana" w:eastAsia="Verdana" w:hAnsi="Verdana" w:cs="Verdana"/>
          <w:b/>
          <w:bCs/>
          <w:sz w:val="22"/>
          <w:szCs w:val="22"/>
          <w:u w:val="single"/>
        </w:rPr>
        <w:t>23</w:t>
      </w:r>
      <w:r w:rsidR="00B91FA7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</w:t>
      </w:r>
      <w:r w:rsidR="0078537B">
        <w:rPr>
          <w:rFonts w:ascii="Verdana" w:eastAsia="Verdana" w:hAnsi="Verdana" w:cs="Verdana"/>
          <w:b/>
          <w:bCs/>
          <w:sz w:val="22"/>
          <w:szCs w:val="22"/>
          <w:u w:val="single"/>
        </w:rPr>
        <w:t>april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</w:t>
      </w:r>
      <w:r w:rsidRPr="04A902CF">
        <w:rPr>
          <w:rFonts w:ascii="Verdana" w:eastAsia="Verdana" w:hAnsi="Verdana" w:cs="Verdana"/>
          <w:sz w:val="22"/>
          <w:szCs w:val="22"/>
        </w:rPr>
        <w:t>de volgende bordrijwoorden:</w:t>
      </w:r>
    </w:p>
    <w:p w14:paraId="3EED5477" w14:textId="77777777" w:rsidR="002A3627" w:rsidRPr="00364A04" w:rsidRDefault="002A3627" w:rsidP="04A902CF">
      <w:pPr>
        <w:rPr>
          <w:rFonts w:ascii="Verdana" w:eastAsia="Verdana" w:hAnsi="Verdana" w:cs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836"/>
        <w:gridCol w:w="5670"/>
      </w:tblGrid>
      <w:tr w:rsidR="00264A5F" w:rsidRPr="00E55A76" w14:paraId="609949B7" w14:textId="77777777" w:rsidTr="7B6F1F96">
        <w:tc>
          <w:tcPr>
            <w:tcW w:w="704" w:type="dxa"/>
            <w:shd w:val="clear" w:color="auto" w:fill="auto"/>
          </w:tcPr>
          <w:p w14:paraId="49DE7457" w14:textId="7257412B" w:rsidR="00264A5F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1.</w:t>
            </w:r>
          </w:p>
        </w:tc>
        <w:tc>
          <w:tcPr>
            <w:tcW w:w="2836" w:type="dxa"/>
            <w:shd w:val="clear" w:color="auto" w:fill="auto"/>
          </w:tcPr>
          <w:p w14:paraId="762205F1" w14:textId="04DC2FCF" w:rsidR="00264A5F" w:rsidRDefault="008A012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astronaut</w:t>
            </w:r>
          </w:p>
        </w:tc>
        <w:tc>
          <w:tcPr>
            <w:tcW w:w="5670" w:type="dxa"/>
          </w:tcPr>
          <w:p w14:paraId="124AF4AD" w14:textId="38012283" w:rsidR="00264A5F" w:rsidRPr="00551556" w:rsidRDefault="003D10B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10B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ruimtevaarder</w:t>
            </w:r>
          </w:p>
        </w:tc>
      </w:tr>
      <w:tr w:rsidR="00264A5F" w:rsidRPr="00E55A76" w14:paraId="227DAB37" w14:textId="77777777" w:rsidTr="7B6F1F96">
        <w:tc>
          <w:tcPr>
            <w:tcW w:w="704" w:type="dxa"/>
            <w:shd w:val="clear" w:color="auto" w:fill="auto"/>
          </w:tcPr>
          <w:p w14:paraId="17EA65B1" w14:textId="60A00DF5" w:rsidR="00264A5F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14:paraId="164BEA08" w14:textId="263EB3A1" w:rsidR="00264A5F" w:rsidRDefault="00835914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muzikaliteit</w:t>
            </w:r>
          </w:p>
        </w:tc>
        <w:tc>
          <w:tcPr>
            <w:tcW w:w="5670" w:type="dxa"/>
          </w:tcPr>
          <w:p w14:paraId="795DE741" w14:textId="3100CD94" w:rsidR="00264A5F" w:rsidRPr="00551556" w:rsidRDefault="00EF7DB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a</w:t>
            </w:r>
            <w:r w:rsidRPr="00EF7DB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angeboren gevoel voor muziek</w:t>
            </w:r>
          </w:p>
        </w:tc>
      </w:tr>
      <w:tr w:rsidR="00264A5F" w:rsidRPr="00E55A76" w14:paraId="7018A658" w14:textId="77777777" w:rsidTr="7B6F1F96">
        <w:tc>
          <w:tcPr>
            <w:tcW w:w="704" w:type="dxa"/>
            <w:shd w:val="clear" w:color="auto" w:fill="auto"/>
          </w:tcPr>
          <w:p w14:paraId="60457593" w14:textId="683A85E5" w:rsidR="00264A5F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3.</w:t>
            </w:r>
          </w:p>
        </w:tc>
        <w:tc>
          <w:tcPr>
            <w:tcW w:w="2836" w:type="dxa"/>
            <w:shd w:val="clear" w:color="auto" w:fill="auto"/>
          </w:tcPr>
          <w:p w14:paraId="63BC7A5E" w14:textId="51AB6ACB" w:rsidR="00264A5F" w:rsidRDefault="00D0245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assistent</w:t>
            </w:r>
          </w:p>
        </w:tc>
        <w:tc>
          <w:tcPr>
            <w:tcW w:w="5670" w:type="dxa"/>
          </w:tcPr>
          <w:p w14:paraId="50AF4C8D" w14:textId="3B21A4D6" w:rsidR="00264A5F" w:rsidRPr="00551556" w:rsidRDefault="009F4C8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F4C8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een ander helpt bij het werk</w:t>
            </w:r>
          </w:p>
        </w:tc>
      </w:tr>
      <w:tr w:rsidR="00264A5F" w:rsidRPr="00E55A76" w14:paraId="419619C6" w14:textId="77777777" w:rsidTr="7B6F1F96">
        <w:tc>
          <w:tcPr>
            <w:tcW w:w="704" w:type="dxa"/>
            <w:shd w:val="clear" w:color="auto" w:fill="auto"/>
          </w:tcPr>
          <w:p w14:paraId="4E0907F1" w14:textId="41B5E511" w:rsidR="00264A5F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14:paraId="4B829293" w14:textId="33AC47D7" w:rsidR="00264A5F" w:rsidRDefault="00D0245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actualiteit</w:t>
            </w:r>
          </w:p>
        </w:tc>
        <w:tc>
          <w:tcPr>
            <w:tcW w:w="5670" w:type="dxa"/>
          </w:tcPr>
          <w:p w14:paraId="6B3DEC10" w14:textId="5E097FEA" w:rsidR="00264A5F" w:rsidRPr="00551556" w:rsidRDefault="000826C4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0826C4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wat actueel of nieuws is</w:t>
            </w:r>
          </w:p>
        </w:tc>
      </w:tr>
      <w:tr w:rsidR="00264A5F" w:rsidRPr="00E55A76" w14:paraId="2F1DAEC6" w14:textId="77777777" w:rsidTr="7B6F1F96">
        <w:tc>
          <w:tcPr>
            <w:tcW w:w="704" w:type="dxa"/>
            <w:shd w:val="clear" w:color="auto" w:fill="auto"/>
          </w:tcPr>
          <w:p w14:paraId="3F85CE55" w14:textId="7820C9CD" w:rsidR="00264A5F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5.</w:t>
            </w:r>
          </w:p>
        </w:tc>
        <w:tc>
          <w:tcPr>
            <w:tcW w:w="2836" w:type="dxa"/>
            <w:shd w:val="clear" w:color="auto" w:fill="auto"/>
          </w:tcPr>
          <w:p w14:paraId="0B495E09" w14:textId="6F9F20F8" w:rsidR="00264A5F" w:rsidRDefault="00D0245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nieuwsgierig</w:t>
            </w:r>
          </w:p>
        </w:tc>
        <w:tc>
          <w:tcPr>
            <w:tcW w:w="5670" w:type="dxa"/>
          </w:tcPr>
          <w:p w14:paraId="18A939DE" w14:textId="7C00FE2E" w:rsidR="00264A5F" w:rsidRPr="00551556" w:rsidRDefault="000826C4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0826C4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als je graag dingen wilt weten, ook als je er niks mee te maken hebt</w:t>
            </w:r>
          </w:p>
        </w:tc>
      </w:tr>
      <w:tr w:rsidR="00B91FA7" w:rsidRPr="00E55A76" w14:paraId="19BA2A35" w14:textId="77777777" w:rsidTr="7B6F1F96">
        <w:tc>
          <w:tcPr>
            <w:tcW w:w="704" w:type="dxa"/>
            <w:shd w:val="clear" w:color="auto" w:fill="auto"/>
          </w:tcPr>
          <w:p w14:paraId="1D158308" w14:textId="7167CB07" w:rsidR="00B91FA7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6.</w:t>
            </w:r>
          </w:p>
        </w:tc>
        <w:tc>
          <w:tcPr>
            <w:tcW w:w="2836" w:type="dxa"/>
            <w:shd w:val="clear" w:color="auto" w:fill="auto"/>
          </w:tcPr>
          <w:p w14:paraId="5D50925C" w14:textId="6796AA97" w:rsidR="00B91FA7" w:rsidRDefault="0037421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zenuwachtig</w:t>
            </w:r>
          </w:p>
        </w:tc>
        <w:tc>
          <w:tcPr>
            <w:tcW w:w="5670" w:type="dxa"/>
          </w:tcPr>
          <w:p w14:paraId="770BC60F" w14:textId="58FCBF33" w:rsidR="00B91FA7" w:rsidRPr="00976467" w:rsidRDefault="00551556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51556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(van iemand) zichtbaar onrustig</w:t>
            </w:r>
          </w:p>
        </w:tc>
      </w:tr>
      <w:tr w:rsidR="00B91FA7" w:rsidRPr="00E55A76" w14:paraId="1C7099A9" w14:textId="77777777" w:rsidTr="7B6F1F96">
        <w:tc>
          <w:tcPr>
            <w:tcW w:w="704" w:type="dxa"/>
            <w:shd w:val="clear" w:color="auto" w:fill="auto"/>
          </w:tcPr>
          <w:p w14:paraId="3EB2CC1A" w14:textId="2321AA50" w:rsidR="00B91FA7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7.</w:t>
            </w:r>
          </w:p>
        </w:tc>
        <w:tc>
          <w:tcPr>
            <w:tcW w:w="2836" w:type="dxa"/>
            <w:shd w:val="clear" w:color="auto" w:fill="auto"/>
          </w:tcPr>
          <w:p w14:paraId="6C4CE3F9" w14:textId="757C7F71" w:rsidR="00B91FA7" w:rsidRDefault="00BB266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miauwen</w:t>
            </w:r>
          </w:p>
        </w:tc>
        <w:tc>
          <w:tcPr>
            <w:tcW w:w="5670" w:type="dxa"/>
          </w:tcPr>
          <w:p w14:paraId="5CD2C230" w14:textId="367BE612" w:rsidR="00B91FA7" w:rsidRPr="00976467" w:rsidRDefault="00551556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51556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(van een kat) geluid maken</w:t>
            </w:r>
          </w:p>
        </w:tc>
      </w:tr>
      <w:tr w:rsidR="00B91FA7" w:rsidRPr="00E55A76" w14:paraId="28110AF3" w14:textId="77777777" w:rsidTr="7B6F1F96">
        <w:tc>
          <w:tcPr>
            <w:tcW w:w="704" w:type="dxa"/>
            <w:shd w:val="clear" w:color="auto" w:fill="auto"/>
          </w:tcPr>
          <w:p w14:paraId="5B0ABA2E" w14:textId="67BBD52B" w:rsidR="00B91FA7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8.</w:t>
            </w:r>
          </w:p>
        </w:tc>
        <w:tc>
          <w:tcPr>
            <w:tcW w:w="2836" w:type="dxa"/>
            <w:shd w:val="clear" w:color="auto" w:fill="auto"/>
          </w:tcPr>
          <w:p w14:paraId="45955B44" w14:textId="7DC61838" w:rsidR="00B91FA7" w:rsidRDefault="00BB266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politieauto</w:t>
            </w:r>
          </w:p>
        </w:tc>
        <w:tc>
          <w:tcPr>
            <w:tcW w:w="5670" w:type="dxa"/>
          </w:tcPr>
          <w:p w14:paraId="0DDB1067" w14:textId="5904FABD" w:rsidR="00B91FA7" w:rsidRPr="00976467" w:rsidRDefault="0071680C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71680C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een speciale auto voor politieagenten</w:t>
            </w:r>
          </w:p>
        </w:tc>
      </w:tr>
      <w:tr w:rsidR="00B91FA7" w:rsidRPr="00E55A76" w14:paraId="37039D8E" w14:textId="77777777" w:rsidTr="7B6F1F96">
        <w:tc>
          <w:tcPr>
            <w:tcW w:w="704" w:type="dxa"/>
            <w:shd w:val="clear" w:color="auto" w:fill="auto"/>
          </w:tcPr>
          <w:p w14:paraId="4B5DFC35" w14:textId="5987CAD2" w:rsidR="00B91FA7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9.</w:t>
            </w:r>
          </w:p>
        </w:tc>
        <w:tc>
          <w:tcPr>
            <w:tcW w:w="2836" w:type="dxa"/>
            <w:shd w:val="clear" w:color="auto" w:fill="auto"/>
          </w:tcPr>
          <w:p w14:paraId="6FA157FD" w14:textId="10C93FAF" w:rsidR="00B91FA7" w:rsidRDefault="00EE19E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automatisering</w:t>
            </w:r>
          </w:p>
        </w:tc>
        <w:tc>
          <w:tcPr>
            <w:tcW w:w="5670" w:type="dxa"/>
          </w:tcPr>
          <w:p w14:paraId="1BB983D7" w14:textId="0CA76F80" w:rsidR="00B91FA7" w:rsidRPr="00976467" w:rsidRDefault="00CB78B8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B78B8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automatisch maken, bijv. door het gebruik van computers</w:t>
            </w:r>
          </w:p>
        </w:tc>
      </w:tr>
      <w:tr w:rsidR="00B91FA7" w:rsidRPr="00E55A76" w14:paraId="69A99CF6" w14:textId="77777777" w:rsidTr="7B6F1F96">
        <w:tc>
          <w:tcPr>
            <w:tcW w:w="704" w:type="dxa"/>
            <w:shd w:val="clear" w:color="auto" w:fill="auto"/>
          </w:tcPr>
          <w:p w14:paraId="56E663AC" w14:textId="0394D697" w:rsidR="00B91FA7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10.</w:t>
            </w:r>
          </w:p>
        </w:tc>
        <w:tc>
          <w:tcPr>
            <w:tcW w:w="2836" w:type="dxa"/>
            <w:shd w:val="clear" w:color="auto" w:fill="auto"/>
          </w:tcPr>
          <w:p w14:paraId="5F8AB4D8" w14:textId="33C63234" w:rsidR="00B91FA7" w:rsidRDefault="00EE19E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nauwkeurig</w:t>
            </w:r>
          </w:p>
        </w:tc>
        <w:tc>
          <w:tcPr>
            <w:tcW w:w="5670" w:type="dxa"/>
          </w:tcPr>
          <w:p w14:paraId="6748A9DE" w14:textId="1B0D300E" w:rsidR="00B91FA7" w:rsidRPr="00976467" w:rsidRDefault="009F4F5F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F4F5F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met veel aandacht en heel precies</w:t>
            </w:r>
          </w:p>
        </w:tc>
      </w:tr>
      <w:tr w:rsidR="0078537B" w:rsidRPr="00E55A76" w14:paraId="36685C0B" w14:textId="77777777" w:rsidTr="7B6F1F96">
        <w:tc>
          <w:tcPr>
            <w:tcW w:w="704" w:type="dxa"/>
            <w:shd w:val="clear" w:color="auto" w:fill="auto"/>
          </w:tcPr>
          <w:p w14:paraId="171803B9" w14:textId="763BBDCB" w:rsidR="0078537B" w:rsidRPr="00E55A76" w:rsidRDefault="00264A5F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</w:t>
            </w:r>
            <w:r w:rsidR="00906C10"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2836" w:type="dxa"/>
            <w:shd w:val="clear" w:color="auto" w:fill="auto"/>
          </w:tcPr>
          <w:p w14:paraId="0F539F42" w14:textId="45356EC5" w:rsidR="0078537B" w:rsidRDefault="005067E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onderscheiding</w:t>
            </w:r>
          </w:p>
        </w:tc>
        <w:tc>
          <w:tcPr>
            <w:tcW w:w="5670" w:type="dxa"/>
          </w:tcPr>
          <w:p w14:paraId="161172A8" w14:textId="273F348E" w:rsidR="0078537B" w:rsidRPr="003058F1" w:rsidRDefault="0097646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7646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ereteken dat je krijgt voor een bijzondere prestatie</w:t>
            </w:r>
          </w:p>
        </w:tc>
      </w:tr>
      <w:tr w:rsidR="0078537B" w:rsidRPr="00E55A76" w14:paraId="2D635027" w14:textId="77777777" w:rsidTr="7B6F1F96">
        <w:tc>
          <w:tcPr>
            <w:tcW w:w="704" w:type="dxa"/>
            <w:shd w:val="clear" w:color="auto" w:fill="auto"/>
          </w:tcPr>
          <w:p w14:paraId="32366E14" w14:textId="1809E04A" w:rsidR="0078537B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12.</w:t>
            </w:r>
          </w:p>
        </w:tc>
        <w:tc>
          <w:tcPr>
            <w:tcW w:w="2836" w:type="dxa"/>
            <w:shd w:val="clear" w:color="auto" w:fill="auto"/>
          </w:tcPr>
          <w:p w14:paraId="6D29B939" w14:textId="1D17436E" w:rsidR="0078537B" w:rsidRDefault="00E7511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rechtstreeks</w:t>
            </w:r>
          </w:p>
        </w:tc>
        <w:tc>
          <w:tcPr>
            <w:tcW w:w="5670" w:type="dxa"/>
          </w:tcPr>
          <w:p w14:paraId="74B3B63E" w14:textId="05C0DD60" w:rsidR="0078537B" w:rsidRPr="003058F1" w:rsidRDefault="0097646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7646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direct</w:t>
            </w:r>
          </w:p>
        </w:tc>
      </w:tr>
      <w:tr w:rsidR="0078537B" w:rsidRPr="00E55A76" w14:paraId="44522D15" w14:textId="77777777" w:rsidTr="7B6F1F96">
        <w:tc>
          <w:tcPr>
            <w:tcW w:w="704" w:type="dxa"/>
            <w:shd w:val="clear" w:color="auto" w:fill="auto"/>
          </w:tcPr>
          <w:p w14:paraId="55FCF882" w14:textId="2F49765C" w:rsidR="0078537B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13.</w:t>
            </w:r>
          </w:p>
        </w:tc>
        <w:tc>
          <w:tcPr>
            <w:tcW w:w="2836" w:type="dxa"/>
            <w:shd w:val="clear" w:color="auto" w:fill="auto"/>
          </w:tcPr>
          <w:p w14:paraId="64D67096" w14:textId="41EA39A5" w:rsidR="0078537B" w:rsidRDefault="00E7511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scheidsrechter</w:t>
            </w:r>
          </w:p>
        </w:tc>
        <w:tc>
          <w:tcPr>
            <w:tcW w:w="5670" w:type="dxa"/>
          </w:tcPr>
          <w:p w14:paraId="11AA10C6" w14:textId="1FC6489F" w:rsidR="0078537B" w:rsidRPr="003058F1" w:rsidRDefault="00820B2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20B2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tijdens een sportwedstrijd oplet of er volgens de spelregels wordt gespeeld</w:t>
            </w:r>
          </w:p>
        </w:tc>
      </w:tr>
      <w:tr w:rsidR="0078537B" w:rsidRPr="00E55A76" w14:paraId="43E58069" w14:textId="77777777" w:rsidTr="7B6F1F96">
        <w:tc>
          <w:tcPr>
            <w:tcW w:w="704" w:type="dxa"/>
            <w:shd w:val="clear" w:color="auto" w:fill="auto"/>
          </w:tcPr>
          <w:p w14:paraId="5306179A" w14:textId="24ACEC99" w:rsidR="0078537B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14.</w:t>
            </w:r>
          </w:p>
        </w:tc>
        <w:tc>
          <w:tcPr>
            <w:tcW w:w="2836" w:type="dxa"/>
            <w:shd w:val="clear" w:color="auto" w:fill="auto"/>
          </w:tcPr>
          <w:p w14:paraId="2BC44B09" w14:textId="79D9C0A5" w:rsidR="0078537B" w:rsidRDefault="00A71BA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toeschouwer</w:t>
            </w:r>
          </w:p>
        </w:tc>
        <w:tc>
          <w:tcPr>
            <w:tcW w:w="5670" w:type="dxa"/>
          </w:tcPr>
          <w:p w14:paraId="247F54D0" w14:textId="4A49D729" w:rsidR="0078537B" w:rsidRPr="003058F1" w:rsidRDefault="001F259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1F259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naar iets kijkt of die iets ziet</w:t>
            </w:r>
          </w:p>
        </w:tc>
      </w:tr>
      <w:tr w:rsidR="0078537B" w:rsidRPr="00E55A76" w14:paraId="3DD6E259" w14:textId="77777777" w:rsidTr="7B6F1F96">
        <w:tc>
          <w:tcPr>
            <w:tcW w:w="704" w:type="dxa"/>
            <w:shd w:val="clear" w:color="auto" w:fill="auto"/>
          </w:tcPr>
          <w:p w14:paraId="4ED5D2D5" w14:textId="7870033B" w:rsidR="0078537B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15.</w:t>
            </w:r>
          </w:p>
        </w:tc>
        <w:tc>
          <w:tcPr>
            <w:tcW w:w="2836" w:type="dxa"/>
            <w:shd w:val="clear" w:color="auto" w:fill="auto"/>
          </w:tcPr>
          <w:p w14:paraId="7C061CA0" w14:textId="706F0DB6" w:rsidR="0078537B" w:rsidRDefault="00A71BA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tegelijkertijd</w:t>
            </w:r>
          </w:p>
        </w:tc>
        <w:tc>
          <w:tcPr>
            <w:tcW w:w="5670" w:type="dxa"/>
          </w:tcPr>
          <w:p w14:paraId="118531DF" w14:textId="388AF81C" w:rsidR="0078537B" w:rsidRPr="003058F1" w:rsidRDefault="00D74E48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74E48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op hetzelfde moment of in dezelfde periode</w:t>
            </w:r>
          </w:p>
        </w:tc>
      </w:tr>
      <w:tr w:rsidR="006C1086" w:rsidRPr="00E55A76" w14:paraId="318FB23D" w14:textId="77777777" w:rsidTr="7B6F1F96">
        <w:tc>
          <w:tcPr>
            <w:tcW w:w="704" w:type="dxa"/>
            <w:shd w:val="clear" w:color="auto" w:fill="auto"/>
          </w:tcPr>
          <w:p w14:paraId="4E508000" w14:textId="7FC9D9A4" w:rsidR="006C1086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16.</w:t>
            </w:r>
          </w:p>
        </w:tc>
        <w:tc>
          <w:tcPr>
            <w:tcW w:w="2836" w:type="dxa"/>
            <w:shd w:val="clear" w:color="auto" w:fill="auto"/>
          </w:tcPr>
          <w:p w14:paraId="014B630F" w14:textId="4D012AFC" w:rsidR="006C1086" w:rsidRDefault="0005503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slimmeriken</w:t>
            </w:r>
          </w:p>
        </w:tc>
        <w:tc>
          <w:tcPr>
            <w:tcW w:w="5670" w:type="dxa"/>
          </w:tcPr>
          <w:p w14:paraId="4423EEDF" w14:textId="6A9A4D9F" w:rsidR="006C1086" w:rsidRPr="008B36C2" w:rsidRDefault="003058F1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058F1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 xml:space="preserve">iemand die slim, vindingrijk is </w:t>
            </w:r>
          </w:p>
        </w:tc>
      </w:tr>
      <w:tr w:rsidR="006C1086" w:rsidRPr="00E55A76" w14:paraId="0461CB95" w14:textId="77777777" w:rsidTr="7B6F1F96">
        <w:tc>
          <w:tcPr>
            <w:tcW w:w="704" w:type="dxa"/>
            <w:shd w:val="clear" w:color="auto" w:fill="auto"/>
          </w:tcPr>
          <w:p w14:paraId="084030DA" w14:textId="0C35AC00" w:rsidR="006C1086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17.</w:t>
            </w:r>
          </w:p>
        </w:tc>
        <w:tc>
          <w:tcPr>
            <w:tcW w:w="2836" w:type="dxa"/>
            <w:shd w:val="clear" w:color="auto" w:fill="auto"/>
          </w:tcPr>
          <w:p w14:paraId="219ED305" w14:textId="6E72F501" w:rsidR="006C1086" w:rsidRDefault="018020F4" w:rsidP="005E3743">
            <w:pPr>
              <w:rPr>
                <w:rFonts w:ascii="Verdana" w:eastAsia="Verdana" w:hAnsi="Verdana" w:cs="Verdana"/>
              </w:rPr>
            </w:pPr>
            <w:r w:rsidRPr="7B6F1F96">
              <w:rPr>
                <w:rFonts w:ascii="Verdana" w:eastAsia="Verdana" w:hAnsi="Verdana" w:cs="Verdana"/>
              </w:rPr>
              <w:t>L</w:t>
            </w:r>
            <w:r w:rsidR="003954E1" w:rsidRPr="7B6F1F96">
              <w:rPr>
                <w:rFonts w:ascii="Verdana" w:eastAsia="Verdana" w:hAnsi="Verdana" w:cs="Verdana"/>
              </w:rPr>
              <w:t>uiwammesen</w:t>
            </w:r>
            <w:r w:rsidRPr="7B6F1F96">
              <w:rPr>
                <w:rFonts w:ascii="Verdana" w:eastAsia="Verdana" w:hAnsi="Verdana" w:cs="Verdana"/>
              </w:rPr>
              <w:t xml:space="preserve">      </w:t>
            </w:r>
          </w:p>
        </w:tc>
        <w:tc>
          <w:tcPr>
            <w:tcW w:w="5670" w:type="dxa"/>
          </w:tcPr>
          <w:p w14:paraId="651226A7" w14:textId="12D83901" w:rsidR="006C1086" w:rsidRPr="008B36C2" w:rsidRDefault="00A6594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A6594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erg lui is, een luiaard</w:t>
            </w:r>
          </w:p>
        </w:tc>
      </w:tr>
      <w:tr w:rsidR="006C1086" w:rsidRPr="00E55A76" w14:paraId="5121624E" w14:textId="77777777" w:rsidTr="7B6F1F96">
        <w:tc>
          <w:tcPr>
            <w:tcW w:w="704" w:type="dxa"/>
            <w:shd w:val="clear" w:color="auto" w:fill="auto"/>
          </w:tcPr>
          <w:p w14:paraId="7F26B952" w14:textId="32183A8A" w:rsidR="006C1086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18.</w:t>
            </w:r>
          </w:p>
        </w:tc>
        <w:tc>
          <w:tcPr>
            <w:tcW w:w="2836" w:type="dxa"/>
            <w:shd w:val="clear" w:color="auto" w:fill="auto"/>
          </w:tcPr>
          <w:p w14:paraId="0BA08DFB" w14:textId="560E2DBD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hinniken</w:t>
            </w:r>
          </w:p>
        </w:tc>
        <w:tc>
          <w:tcPr>
            <w:tcW w:w="5670" w:type="dxa"/>
          </w:tcPr>
          <w:p w14:paraId="29738E28" w14:textId="286978BA" w:rsidR="006C1086" w:rsidRPr="008B36C2" w:rsidRDefault="00532CF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32CF9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geluid van een paard maken</w:t>
            </w:r>
          </w:p>
        </w:tc>
      </w:tr>
      <w:tr w:rsidR="006C1086" w:rsidRPr="00E55A76" w14:paraId="4726072D" w14:textId="77777777" w:rsidTr="7B6F1F96">
        <w:tc>
          <w:tcPr>
            <w:tcW w:w="704" w:type="dxa"/>
            <w:shd w:val="clear" w:color="auto" w:fill="auto"/>
          </w:tcPr>
          <w:p w14:paraId="658B731D" w14:textId="51AEAA65" w:rsidR="006C1086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19.</w:t>
            </w:r>
          </w:p>
        </w:tc>
        <w:tc>
          <w:tcPr>
            <w:tcW w:w="2836" w:type="dxa"/>
            <w:shd w:val="clear" w:color="auto" w:fill="auto"/>
          </w:tcPr>
          <w:p w14:paraId="31CC0464" w14:textId="66C3F649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officiële</w:t>
            </w:r>
          </w:p>
        </w:tc>
        <w:tc>
          <w:tcPr>
            <w:tcW w:w="5670" w:type="dxa"/>
          </w:tcPr>
          <w:p w14:paraId="7AD13688" w14:textId="5BB69B64" w:rsidR="006C1086" w:rsidRPr="008B36C2" w:rsidRDefault="00487AF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487AF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volgens de regels van de instanties die erover gaan</w:t>
            </w:r>
          </w:p>
        </w:tc>
      </w:tr>
      <w:tr w:rsidR="006C1086" w:rsidRPr="00E55A76" w14:paraId="02A8E344" w14:textId="77777777" w:rsidTr="7B6F1F96">
        <w:tc>
          <w:tcPr>
            <w:tcW w:w="704" w:type="dxa"/>
            <w:shd w:val="clear" w:color="auto" w:fill="auto"/>
          </w:tcPr>
          <w:p w14:paraId="3433FAD6" w14:textId="2FFE4A21" w:rsidR="006C1086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20.</w:t>
            </w:r>
          </w:p>
        </w:tc>
        <w:tc>
          <w:tcPr>
            <w:tcW w:w="2836" w:type="dxa"/>
            <w:shd w:val="clear" w:color="auto" w:fill="auto"/>
          </w:tcPr>
          <w:p w14:paraId="492AAD8C" w14:textId="42D7B9B7" w:rsidR="006C1086" w:rsidRDefault="00E750A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commercieel</w:t>
            </w:r>
          </w:p>
        </w:tc>
        <w:tc>
          <w:tcPr>
            <w:tcW w:w="5670" w:type="dxa"/>
          </w:tcPr>
          <w:p w14:paraId="0550AA7B" w14:textId="3D88FC9F" w:rsidR="006C1086" w:rsidRPr="008B36C2" w:rsidRDefault="00BB57D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B57D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met het doel om geld te verdienen</w:t>
            </w:r>
          </w:p>
        </w:tc>
      </w:tr>
      <w:tr w:rsidR="001C4DD1" w:rsidRPr="00E55A76" w14:paraId="76405310" w14:textId="77777777" w:rsidTr="7B6F1F96">
        <w:tc>
          <w:tcPr>
            <w:tcW w:w="704" w:type="dxa"/>
            <w:shd w:val="clear" w:color="auto" w:fill="auto"/>
          </w:tcPr>
          <w:p w14:paraId="39E2A704" w14:textId="0F1055A1" w:rsidR="001C4DD1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21.</w:t>
            </w:r>
          </w:p>
        </w:tc>
        <w:tc>
          <w:tcPr>
            <w:tcW w:w="2836" w:type="dxa"/>
            <w:shd w:val="clear" w:color="auto" w:fill="auto"/>
          </w:tcPr>
          <w:p w14:paraId="472E0F02" w14:textId="3787F87A" w:rsidR="001C4DD1" w:rsidRDefault="009E7894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ingrediënt</w:t>
            </w:r>
          </w:p>
        </w:tc>
        <w:tc>
          <w:tcPr>
            <w:tcW w:w="5670" w:type="dxa"/>
          </w:tcPr>
          <w:p w14:paraId="4D028F4D" w14:textId="71A3F19F" w:rsidR="001C4DD1" w:rsidRDefault="008B36C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B36C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bestanddeel van een gerecht, wat je nodig hebt volgens het recept</w:t>
            </w:r>
          </w:p>
        </w:tc>
      </w:tr>
      <w:tr w:rsidR="001C4DD1" w:rsidRPr="00E55A76" w14:paraId="3A99E8FE" w14:textId="77777777" w:rsidTr="7B6F1F96">
        <w:tc>
          <w:tcPr>
            <w:tcW w:w="704" w:type="dxa"/>
            <w:shd w:val="clear" w:color="auto" w:fill="auto"/>
          </w:tcPr>
          <w:p w14:paraId="44089ECA" w14:textId="43BFCF40" w:rsidR="001C4DD1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22.</w:t>
            </w:r>
          </w:p>
        </w:tc>
        <w:tc>
          <w:tcPr>
            <w:tcW w:w="2836" w:type="dxa"/>
            <w:shd w:val="clear" w:color="auto" w:fill="auto"/>
          </w:tcPr>
          <w:p w14:paraId="19C08B25" w14:textId="591D385D" w:rsidR="001C4DD1" w:rsidRDefault="004923D6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intuïtie</w:t>
            </w:r>
          </w:p>
        </w:tc>
        <w:tc>
          <w:tcPr>
            <w:tcW w:w="5670" w:type="dxa"/>
          </w:tcPr>
          <w:p w14:paraId="0AA6C32A" w14:textId="1FC90CEB" w:rsidR="001C4DD1" w:rsidRDefault="005D19F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D19F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eigenschap dat je iets aanvoelt zonder erover te denken</w:t>
            </w:r>
          </w:p>
        </w:tc>
      </w:tr>
      <w:tr w:rsidR="001C4DD1" w:rsidRPr="00E55A76" w14:paraId="71FFC10D" w14:textId="77777777" w:rsidTr="7B6F1F96">
        <w:tc>
          <w:tcPr>
            <w:tcW w:w="704" w:type="dxa"/>
            <w:shd w:val="clear" w:color="auto" w:fill="auto"/>
          </w:tcPr>
          <w:p w14:paraId="406C3F2E" w14:textId="19B4D955" w:rsidR="001C4DD1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23.</w:t>
            </w:r>
          </w:p>
        </w:tc>
        <w:tc>
          <w:tcPr>
            <w:tcW w:w="2836" w:type="dxa"/>
            <w:shd w:val="clear" w:color="auto" w:fill="auto"/>
          </w:tcPr>
          <w:p w14:paraId="13C0A766" w14:textId="4269BD1C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winters</w:t>
            </w:r>
          </w:p>
        </w:tc>
        <w:tc>
          <w:tcPr>
            <w:tcW w:w="5670" w:type="dxa"/>
          </w:tcPr>
          <w:p w14:paraId="60E2A5CE" w14:textId="02DA4465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winter</w:t>
            </w:r>
          </w:p>
        </w:tc>
      </w:tr>
      <w:tr w:rsidR="001C4DD1" w:rsidRPr="00E55A76" w14:paraId="0FA1A518" w14:textId="77777777" w:rsidTr="7B6F1F96">
        <w:tc>
          <w:tcPr>
            <w:tcW w:w="704" w:type="dxa"/>
            <w:shd w:val="clear" w:color="auto" w:fill="auto"/>
          </w:tcPr>
          <w:p w14:paraId="658E3491" w14:textId="1FB34C9E" w:rsidR="001C4DD1" w:rsidRPr="00E55A76" w:rsidRDefault="00906C10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24.</w:t>
            </w:r>
          </w:p>
        </w:tc>
        <w:tc>
          <w:tcPr>
            <w:tcW w:w="2836" w:type="dxa"/>
            <w:shd w:val="clear" w:color="auto" w:fill="auto"/>
          </w:tcPr>
          <w:p w14:paraId="1B8390CB" w14:textId="51D90A52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morgens</w:t>
            </w:r>
          </w:p>
        </w:tc>
        <w:tc>
          <w:tcPr>
            <w:tcW w:w="5670" w:type="dxa"/>
          </w:tcPr>
          <w:p w14:paraId="215687BA" w14:textId="4B9CC62A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morgen</w:t>
            </w:r>
          </w:p>
        </w:tc>
      </w:tr>
      <w:tr w:rsidR="001C4DD1" w:rsidRPr="00E55A76" w14:paraId="5CEC09B5" w14:textId="77777777" w:rsidTr="7B6F1F96">
        <w:tc>
          <w:tcPr>
            <w:tcW w:w="704" w:type="dxa"/>
            <w:shd w:val="clear" w:color="auto" w:fill="auto"/>
          </w:tcPr>
          <w:p w14:paraId="04769C1E" w14:textId="325C8C70" w:rsidR="001C4DD1" w:rsidRPr="00E55A76" w:rsidRDefault="00906C10" w:rsidP="00906C10">
            <w:pPr>
              <w:pStyle w:val="Ondertitel"/>
            </w:pPr>
            <w:r>
              <w:t>25.</w:t>
            </w:r>
          </w:p>
        </w:tc>
        <w:tc>
          <w:tcPr>
            <w:tcW w:w="2836" w:type="dxa"/>
            <w:shd w:val="clear" w:color="auto" w:fill="auto"/>
          </w:tcPr>
          <w:p w14:paraId="554FE857" w14:textId="21BBAACA" w:rsidR="001C4DD1" w:rsidRDefault="00DF748D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poriën</w:t>
            </w:r>
          </w:p>
        </w:tc>
        <w:tc>
          <w:tcPr>
            <w:tcW w:w="5670" w:type="dxa"/>
          </w:tcPr>
          <w:p w14:paraId="75912958" w14:textId="196C4AE3" w:rsidR="001C4DD1" w:rsidRDefault="0015697A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15697A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onzichtbaar kleine opening in je huid of in de wand van je organen</w:t>
            </w:r>
          </w:p>
        </w:tc>
      </w:tr>
    </w:tbl>
    <w:p w14:paraId="40222290" w14:textId="77777777" w:rsidR="007B63F9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De bordrijwoorden zijn terug vinden </w:t>
      </w:r>
      <w:r w:rsidR="00BE7218">
        <w:rPr>
          <w:rFonts w:ascii="Verdana" w:eastAsia="Verdana" w:hAnsi="Verdana" w:cs="Verdana"/>
          <w:sz w:val="20"/>
          <w:szCs w:val="20"/>
        </w:rPr>
        <w:t xml:space="preserve">in Teams bij bestanden </w:t>
      </w:r>
      <w:r w:rsidRPr="2E54DE95">
        <w:rPr>
          <w:rFonts w:ascii="Verdana" w:eastAsia="Verdana" w:hAnsi="Verdana" w:cs="Verdana"/>
          <w:sz w:val="20"/>
          <w:szCs w:val="20"/>
        </w:rPr>
        <w:t>van groep</w:t>
      </w:r>
      <w:r w:rsidR="00BE7218">
        <w:rPr>
          <w:rFonts w:ascii="Verdana" w:eastAsia="Verdana" w:hAnsi="Verdana" w:cs="Verdana"/>
          <w:sz w:val="20"/>
          <w:szCs w:val="20"/>
        </w:rPr>
        <w:t xml:space="preserve"> 8</w:t>
      </w:r>
      <w:r w:rsidRPr="2E54DE95">
        <w:rPr>
          <w:rFonts w:ascii="Verdana" w:eastAsia="Verdana" w:hAnsi="Verdana" w:cs="Verdana"/>
          <w:sz w:val="20"/>
          <w:szCs w:val="20"/>
        </w:rPr>
        <w:t xml:space="preserve"> . </w:t>
      </w:r>
    </w:p>
    <w:p w14:paraId="35218C1D" w14:textId="145FF40C" w:rsidR="00C54443" w:rsidRPr="0061569B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Succes! </w:t>
      </w:r>
      <w:r w:rsidR="00BE7218">
        <w:rPr>
          <w:rFonts w:ascii="Verdana" w:eastAsia="Verdana" w:hAnsi="Verdana" w:cs="Verdana"/>
          <w:sz w:val="20"/>
          <w:szCs w:val="20"/>
        </w:rPr>
        <w:t>Meester Matthijs en juf Jolanda</w:t>
      </w:r>
    </w:p>
    <w:sectPr w:rsidR="00C54443" w:rsidRPr="0061569B" w:rsidSect="001121D9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A9C31" w14:textId="77777777" w:rsidR="00DE4BFD" w:rsidRDefault="00DE4BFD" w:rsidP="00D524F5">
      <w:r>
        <w:separator/>
      </w:r>
    </w:p>
  </w:endnote>
  <w:endnote w:type="continuationSeparator" w:id="0">
    <w:p w14:paraId="2DE75930" w14:textId="77777777" w:rsidR="00DE4BFD" w:rsidRDefault="00DE4BFD" w:rsidP="00D524F5">
      <w:r>
        <w:continuationSeparator/>
      </w:r>
    </w:p>
  </w:endnote>
  <w:endnote w:type="continuationNotice" w:id="1">
    <w:p w14:paraId="27616C3A" w14:textId="77777777" w:rsidR="00DE4BFD" w:rsidRDefault="00DE4B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371BF" w14:textId="77777777" w:rsidR="00556F6C" w:rsidRPr="006360AC" w:rsidRDefault="00556F6C" w:rsidP="000B7970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CEFF8D" wp14:editId="17881FEC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FB23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</w:p>
                        <w:p w14:paraId="5A515171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CAE532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46BA2AE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6F0DEC36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EF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" filled="f" stroked="f">
              <v:textbox inset=",7.2pt,,7.2pt">
                <w:txbxContent>
                  <w:p w14:paraId="620AFB23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</w:p>
                  <w:p w14:paraId="5A515171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CAE532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46BA2AE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6F0DEC36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C6B88" w14:textId="77777777" w:rsidR="00DE4BFD" w:rsidRDefault="00DE4BFD" w:rsidP="00D524F5">
      <w:r>
        <w:separator/>
      </w:r>
    </w:p>
  </w:footnote>
  <w:footnote w:type="continuationSeparator" w:id="0">
    <w:p w14:paraId="150A9CC4" w14:textId="77777777" w:rsidR="00DE4BFD" w:rsidRDefault="00DE4BFD" w:rsidP="00D524F5">
      <w:r>
        <w:continuationSeparator/>
      </w:r>
    </w:p>
  </w:footnote>
  <w:footnote w:type="continuationNotice" w:id="1">
    <w:p w14:paraId="77E39C23" w14:textId="77777777" w:rsidR="00DE4BFD" w:rsidRDefault="00DE4B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2817E" w14:textId="77777777" w:rsidR="00556F6C" w:rsidRDefault="00556F6C" w:rsidP="001121D9">
    <w:pPr>
      <w:pStyle w:val="Koptekst"/>
      <w:ind w:left="-10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ABE702F" wp14:editId="5453165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0E85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hybridMultilevel"/>
    <w:tmpl w:val="AD263D30"/>
    <w:lvl w:ilvl="0" w:tplc="663A18E2">
      <w:numFmt w:val="decimal"/>
      <w:lvlText w:val="*"/>
      <w:lvlJc w:val="left"/>
    </w:lvl>
    <w:lvl w:ilvl="1" w:tplc="1D7C5E7C">
      <w:numFmt w:val="decimal"/>
      <w:lvlText w:val=""/>
      <w:lvlJc w:val="left"/>
    </w:lvl>
    <w:lvl w:ilvl="2" w:tplc="4774A0F6">
      <w:numFmt w:val="decimal"/>
      <w:lvlText w:val=""/>
      <w:lvlJc w:val="left"/>
    </w:lvl>
    <w:lvl w:ilvl="3" w:tplc="78D4E4C6">
      <w:numFmt w:val="decimal"/>
      <w:lvlText w:val=""/>
      <w:lvlJc w:val="left"/>
    </w:lvl>
    <w:lvl w:ilvl="4" w:tplc="46FC8456">
      <w:numFmt w:val="decimal"/>
      <w:lvlText w:val=""/>
      <w:lvlJc w:val="left"/>
    </w:lvl>
    <w:lvl w:ilvl="5" w:tplc="61C89A70">
      <w:numFmt w:val="decimal"/>
      <w:lvlText w:val=""/>
      <w:lvlJc w:val="left"/>
    </w:lvl>
    <w:lvl w:ilvl="6" w:tplc="5AAE4106">
      <w:numFmt w:val="decimal"/>
      <w:lvlText w:val=""/>
      <w:lvlJc w:val="left"/>
    </w:lvl>
    <w:lvl w:ilvl="7" w:tplc="083A1E3E">
      <w:numFmt w:val="decimal"/>
      <w:lvlText w:val=""/>
      <w:lvlJc w:val="left"/>
    </w:lvl>
    <w:lvl w:ilvl="8" w:tplc="8F02BB50">
      <w:numFmt w:val="decimal"/>
      <w:lvlText w:val=""/>
      <w:lvlJc w:val="left"/>
    </w:lvl>
  </w:abstractNum>
  <w:abstractNum w:abstractNumId="2" w15:restartNumberingAfterBreak="0">
    <w:nsid w:val="01E132CF"/>
    <w:multiLevelType w:val="hybridMultilevel"/>
    <w:tmpl w:val="F836D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B378A"/>
    <w:multiLevelType w:val="hybridMultilevel"/>
    <w:tmpl w:val="D95AE6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E4A9E"/>
    <w:multiLevelType w:val="hybridMultilevel"/>
    <w:tmpl w:val="07FED5CC"/>
    <w:lvl w:ilvl="0" w:tplc="488A49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AF8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0401E7"/>
    <w:multiLevelType w:val="hybridMultilevel"/>
    <w:tmpl w:val="74066BD8"/>
    <w:lvl w:ilvl="0" w:tplc="EE4EC17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A46C5"/>
    <w:multiLevelType w:val="hybridMultilevel"/>
    <w:tmpl w:val="FE1C45D2"/>
    <w:lvl w:ilvl="0" w:tplc="29E4850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E45E5"/>
    <w:multiLevelType w:val="hybridMultilevel"/>
    <w:tmpl w:val="0B3ECD26"/>
    <w:lvl w:ilvl="0" w:tplc="CF767D90">
      <w:start w:val="1"/>
      <w:numFmt w:val="bullet"/>
      <w:lvlRestart w:val="0"/>
      <w:pStyle w:val="Lijstopsomteken2"/>
      <w:lvlText w:val="—"/>
      <w:lvlJc w:val="left"/>
      <w:pPr>
        <w:tabs>
          <w:tab w:val="num" w:pos="1134"/>
        </w:tabs>
        <w:ind w:left="1134" w:hanging="567"/>
      </w:pPr>
      <w:rPr>
        <w:rFonts w:ascii="EYInterstate Light" w:hAnsi="EYInterstate Light" w:cs="Times New Roman" w:hint="default"/>
        <w:b w:val="0"/>
        <w:i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69273C"/>
    <w:multiLevelType w:val="hybridMultilevel"/>
    <w:tmpl w:val="207C8CC0"/>
    <w:lvl w:ilvl="0" w:tplc="3D08F0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F52EE"/>
    <w:multiLevelType w:val="hybridMultilevel"/>
    <w:tmpl w:val="949E1D66"/>
    <w:lvl w:ilvl="0" w:tplc="EE4EC17E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BC0E83"/>
    <w:multiLevelType w:val="hybridMultilevel"/>
    <w:tmpl w:val="E0EC5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BC7585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F67FD"/>
    <w:multiLevelType w:val="hybridMultilevel"/>
    <w:tmpl w:val="4A46CD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BC40AA"/>
    <w:multiLevelType w:val="hybridMultilevel"/>
    <w:tmpl w:val="B0AC4446"/>
    <w:lvl w:ilvl="0" w:tplc="F102887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33E0E"/>
    <w:multiLevelType w:val="hybridMultilevel"/>
    <w:tmpl w:val="91BC46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  <w:lvlOverride w:ilvl="0">
      <w:lvl w:ilvl="0" w:tplc="663A18E2">
        <w:start w:val="1"/>
        <w:numFmt w:val="bullet"/>
        <w:lvlText w:val="–"/>
        <w:legacy w:legacy="1" w:legacySpace="0" w:legacyIndent="480"/>
        <w:lvlJc w:val="left"/>
        <w:pPr>
          <w:ind w:left="1047" w:hanging="480"/>
        </w:pPr>
        <w:rPr>
          <w:rFonts w:ascii="Times New Roman" w:hAnsi="Times New Roman" w:hint="default"/>
        </w:rPr>
      </w:lvl>
    </w:lvlOverride>
  </w:num>
  <w:num w:numId="12">
    <w:abstractNumId w:val="8"/>
  </w:num>
  <w:num w:numId="13">
    <w:abstractNumId w:val="0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96"/>
    <w:rsid w:val="0000045B"/>
    <w:rsid w:val="000006E2"/>
    <w:rsid w:val="00002A22"/>
    <w:rsid w:val="00002A76"/>
    <w:rsid w:val="00007D83"/>
    <w:rsid w:val="0001067D"/>
    <w:rsid w:val="000112E1"/>
    <w:rsid w:val="000133A2"/>
    <w:rsid w:val="00017EDF"/>
    <w:rsid w:val="00021FA3"/>
    <w:rsid w:val="00023093"/>
    <w:rsid w:val="0002317F"/>
    <w:rsid w:val="00025589"/>
    <w:rsid w:val="00025869"/>
    <w:rsid w:val="00027813"/>
    <w:rsid w:val="000279BF"/>
    <w:rsid w:val="00030146"/>
    <w:rsid w:val="000336FE"/>
    <w:rsid w:val="00033BE0"/>
    <w:rsid w:val="0003536E"/>
    <w:rsid w:val="000361C0"/>
    <w:rsid w:val="00042500"/>
    <w:rsid w:val="0004275E"/>
    <w:rsid w:val="000442EC"/>
    <w:rsid w:val="00050C94"/>
    <w:rsid w:val="0005304B"/>
    <w:rsid w:val="0005375D"/>
    <w:rsid w:val="00055033"/>
    <w:rsid w:val="00055ADA"/>
    <w:rsid w:val="000560E8"/>
    <w:rsid w:val="00056C1D"/>
    <w:rsid w:val="00056CF6"/>
    <w:rsid w:val="0006076F"/>
    <w:rsid w:val="00064E8B"/>
    <w:rsid w:val="000659A0"/>
    <w:rsid w:val="000674D3"/>
    <w:rsid w:val="00070E8F"/>
    <w:rsid w:val="00070EBA"/>
    <w:rsid w:val="00071F71"/>
    <w:rsid w:val="00072DB1"/>
    <w:rsid w:val="00074D5C"/>
    <w:rsid w:val="000800B5"/>
    <w:rsid w:val="000826C4"/>
    <w:rsid w:val="0008791E"/>
    <w:rsid w:val="0009063D"/>
    <w:rsid w:val="00093268"/>
    <w:rsid w:val="000951C7"/>
    <w:rsid w:val="000A16EE"/>
    <w:rsid w:val="000A231D"/>
    <w:rsid w:val="000A2FB9"/>
    <w:rsid w:val="000A62B7"/>
    <w:rsid w:val="000A71E8"/>
    <w:rsid w:val="000A7E58"/>
    <w:rsid w:val="000B39B2"/>
    <w:rsid w:val="000B3ADF"/>
    <w:rsid w:val="000B4609"/>
    <w:rsid w:val="000B59A5"/>
    <w:rsid w:val="000B5EE3"/>
    <w:rsid w:val="000B6429"/>
    <w:rsid w:val="000B7970"/>
    <w:rsid w:val="000B79D8"/>
    <w:rsid w:val="000C05D3"/>
    <w:rsid w:val="000C0743"/>
    <w:rsid w:val="000C4CC5"/>
    <w:rsid w:val="000C4EB4"/>
    <w:rsid w:val="000C4F06"/>
    <w:rsid w:val="000C6AD3"/>
    <w:rsid w:val="000D6893"/>
    <w:rsid w:val="000E4215"/>
    <w:rsid w:val="000E4811"/>
    <w:rsid w:val="000E4CC1"/>
    <w:rsid w:val="000E74F0"/>
    <w:rsid w:val="000F0356"/>
    <w:rsid w:val="000F1D69"/>
    <w:rsid w:val="000F259D"/>
    <w:rsid w:val="000F2BEA"/>
    <w:rsid w:val="000F3C05"/>
    <w:rsid w:val="000F4A2C"/>
    <w:rsid w:val="000F4A86"/>
    <w:rsid w:val="000F6318"/>
    <w:rsid w:val="000F6F5C"/>
    <w:rsid w:val="000F7E65"/>
    <w:rsid w:val="00101BB0"/>
    <w:rsid w:val="001050F6"/>
    <w:rsid w:val="0010531F"/>
    <w:rsid w:val="00106BDE"/>
    <w:rsid w:val="00107A20"/>
    <w:rsid w:val="00107F96"/>
    <w:rsid w:val="0011131E"/>
    <w:rsid w:val="001121D9"/>
    <w:rsid w:val="00113809"/>
    <w:rsid w:val="00116EDF"/>
    <w:rsid w:val="001214EA"/>
    <w:rsid w:val="00122A9D"/>
    <w:rsid w:val="00127695"/>
    <w:rsid w:val="001316BE"/>
    <w:rsid w:val="001326A5"/>
    <w:rsid w:val="0013359A"/>
    <w:rsid w:val="001418A2"/>
    <w:rsid w:val="00142168"/>
    <w:rsid w:val="00143180"/>
    <w:rsid w:val="00144125"/>
    <w:rsid w:val="00145573"/>
    <w:rsid w:val="001529F0"/>
    <w:rsid w:val="00154919"/>
    <w:rsid w:val="00155371"/>
    <w:rsid w:val="00156153"/>
    <w:rsid w:val="00156216"/>
    <w:rsid w:val="0015697A"/>
    <w:rsid w:val="001570E0"/>
    <w:rsid w:val="00157272"/>
    <w:rsid w:val="00157BAA"/>
    <w:rsid w:val="00162454"/>
    <w:rsid w:val="00164227"/>
    <w:rsid w:val="00164513"/>
    <w:rsid w:val="00164FAD"/>
    <w:rsid w:val="00165D85"/>
    <w:rsid w:val="00167175"/>
    <w:rsid w:val="001708DC"/>
    <w:rsid w:val="00170C0F"/>
    <w:rsid w:val="00172335"/>
    <w:rsid w:val="0018367A"/>
    <w:rsid w:val="001865E8"/>
    <w:rsid w:val="00187643"/>
    <w:rsid w:val="00193BE2"/>
    <w:rsid w:val="00195655"/>
    <w:rsid w:val="001956CE"/>
    <w:rsid w:val="00197807"/>
    <w:rsid w:val="00197A6E"/>
    <w:rsid w:val="00197D22"/>
    <w:rsid w:val="001A568A"/>
    <w:rsid w:val="001B0441"/>
    <w:rsid w:val="001B290A"/>
    <w:rsid w:val="001B5316"/>
    <w:rsid w:val="001B6A79"/>
    <w:rsid w:val="001B6F6B"/>
    <w:rsid w:val="001C1CEC"/>
    <w:rsid w:val="001C259C"/>
    <w:rsid w:val="001C27AD"/>
    <w:rsid w:val="001C2DC1"/>
    <w:rsid w:val="001C4DD1"/>
    <w:rsid w:val="001C68E5"/>
    <w:rsid w:val="001C706F"/>
    <w:rsid w:val="001C7855"/>
    <w:rsid w:val="001D179D"/>
    <w:rsid w:val="001D27CB"/>
    <w:rsid w:val="001D2915"/>
    <w:rsid w:val="001D2B23"/>
    <w:rsid w:val="001D3574"/>
    <w:rsid w:val="001D4A0A"/>
    <w:rsid w:val="001D6804"/>
    <w:rsid w:val="001D6937"/>
    <w:rsid w:val="001E0A8F"/>
    <w:rsid w:val="001E1CF8"/>
    <w:rsid w:val="001E38A7"/>
    <w:rsid w:val="001F0963"/>
    <w:rsid w:val="001F259B"/>
    <w:rsid w:val="001F3315"/>
    <w:rsid w:val="001F3C8C"/>
    <w:rsid w:val="001F5260"/>
    <w:rsid w:val="001F7DAA"/>
    <w:rsid w:val="001F7DCC"/>
    <w:rsid w:val="001F7F55"/>
    <w:rsid w:val="001F7FE0"/>
    <w:rsid w:val="0020050F"/>
    <w:rsid w:val="00201BD5"/>
    <w:rsid w:val="00202F50"/>
    <w:rsid w:val="00207070"/>
    <w:rsid w:val="00207429"/>
    <w:rsid w:val="00211B46"/>
    <w:rsid w:val="00215082"/>
    <w:rsid w:val="00217184"/>
    <w:rsid w:val="00222746"/>
    <w:rsid w:val="002231DB"/>
    <w:rsid w:val="0022422D"/>
    <w:rsid w:val="00227E11"/>
    <w:rsid w:val="002301A4"/>
    <w:rsid w:val="00230E85"/>
    <w:rsid w:val="00233351"/>
    <w:rsid w:val="00233543"/>
    <w:rsid w:val="00234C26"/>
    <w:rsid w:val="00237066"/>
    <w:rsid w:val="00241E0E"/>
    <w:rsid w:val="002421F4"/>
    <w:rsid w:val="00243111"/>
    <w:rsid w:val="002432EE"/>
    <w:rsid w:val="00244481"/>
    <w:rsid w:val="0024533A"/>
    <w:rsid w:val="002462BC"/>
    <w:rsid w:val="00246C63"/>
    <w:rsid w:val="00246CB3"/>
    <w:rsid w:val="00246E03"/>
    <w:rsid w:val="00247B76"/>
    <w:rsid w:val="00251198"/>
    <w:rsid w:val="0025326D"/>
    <w:rsid w:val="00254054"/>
    <w:rsid w:val="00254B7F"/>
    <w:rsid w:val="0025599F"/>
    <w:rsid w:val="00255B9E"/>
    <w:rsid w:val="00256AC7"/>
    <w:rsid w:val="00263B0A"/>
    <w:rsid w:val="00264A5F"/>
    <w:rsid w:val="002652A6"/>
    <w:rsid w:val="00265E9B"/>
    <w:rsid w:val="00267676"/>
    <w:rsid w:val="002720E9"/>
    <w:rsid w:val="00272247"/>
    <w:rsid w:val="00272DC2"/>
    <w:rsid w:val="00273DD3"/>
    <w:rsid w:val="00274250"/>
    <w:rsid w:val="00275238"/>
    <w:rsid w:val="00275EEA"/>
    <w:rsid w:val="00277400"/>
    <w:rsid w:val="00282A89"/>
    <w:rsid w:val="0028362E"/>
    <w:rsid w:val="00283B50"/>
    <w:rsid w:val="00284394"/>
    <w:rsid w:val="0028502D"/>
    <w:rsid w:val="00290DF6"/>
    <w:rsid w:val="00291D47"/>
    <w:rsid w:val="00297B8B"/>
    <w:rsid w:val="00297D68"/>
    <w:rsid w:val="002A2525"/>
    <w:rsid w:val="002A2857"/>
    <w:rsid w:val="002A3627"/>
    <w:rsid w:val="002A3C34"/>
    <w:rsid w:val="002A59E9"/>
    <w:rsid w:val="002A5F0A"/>
    <w:rsid w:val="002A7626"/>
    <w:rsid w:val="002A7C3F"/>
    <w:rsid w:val="002B00A8"/>
    <w:rsid w:val="002B05CD"/>
    <w:rsid w:val="002B2742"/>
    <w:rsid w:val="002B327D"/>
    <w:rsid w:val="002B378A"/>
    <w:rsid w:val="002B4D94"/>
    <w:rsid w:val="002C0BF8"/>
    <w:rsid w:val="002C159C"/>
    <w:rsid w:val="002C280C"/>
    <w:rsid w:val="002C3182"/>
    <w:rsid w:val="002C420A"/>
    <w:rsid w:val="002C7413"/>
    <w:rsid w:val="002D06EA"/>
    <w:rsid w:val="002D0CC3"/>
    <w:rsid w:val="002D122A"/>
    <w:rsid w:val="002D4BEE"/>
    <w:rsid w:val="002D73C7"/>
    <w:rsid w:val="002E0626"/>
    <w:rsid w:val="002E18A3"/>
    <w:rsid w:val="002E23A0"/>
    <w:rsid w:val="002E2514"/>
    <w:rsid w:val="002E2DE8"/>
    <w:rsid w:val="002E2E93"/>
    <w:rsid w:val="002E7B76"/>
    <w:rsid w:val="002F19A4"/>
    <w:rsid w:val="002F2A24"/>
    <w:rsid w:val="002F3146"/>
    <w:rsid w:val="002F514F"/>
    <w:rsid w:val="002F5407"/>
    <w:rsid w:val="003034CC"/>
    <w:rsid w:val="00304266"/>
    <w:rsid w:val="00304E3D"/>
    <w:rsid w:val="003058F1"/>
    <w:rsid w:val="0030700B"/>
    <w:rsid w:val="003071D8"/>
    <w:rsid w:val="00312C67"/>
    <w:rsid w:val="00312FDE"/>
    <w:rsid w:val="00315389"/>
    <w:rsid w:val="003164FF"/>
    <w:rsid w:val="00316F6B"/>
    <w:rsid w:val="00317EA8"/>
    <w:rsid w:val="003231DD"/>
    <w:rsid w:val="00325E4E"/>
    <w:rsid w:val="003309D7"/>
    <w:rsid w:val="003326C9"/>
    <w:rsid w:val="00332916"/>
    <w:rsid w:val="00333464"/>
    <w:rsid w:val="003345F5"/>
    <w:rsid w:val="00335404"/>
    <w:rsid w:val="00335925"/>
    <w:rsid w:val="00341A93"/>
    <w:rsid w:val="00342414"/>
    <w:rsid w:val="0034265F"/>
    <w:rsid w:val="00342B33"/>
    <w:rsid w:val="00346341"/>
    <w:rsid w:val="00346BA2"/>
    <w:rsid w:val="0035369F"/>
    <w:rsid w:val="00355D41"/>
    <w:rsid w:val="0036046B"/>
    <w:rsid w:val="0036247E"/>
    <w:rsid w:val="00363513"/>
    <w:rsid w:val="003638F5"/>
    <w:rsid w:val="00364A04"/>
    <w:rsid w:val="00364A98"/>
    <w:rsid w:val="00370A44"/>
    <w:rsid w:val="00371A93"/>
    <w:rsid w:val="0037421C"/>
    <w:rsid w:val="003756CD"/>
    <w:rsid w:val="00375BC0"/>
    <w:rsid w:val="00375FF5"/>
    <w:rsid w:val="003774FC"/>
    <w:rsid w:val="00377E53"/>
    <w:rsid w:val="003808CE"/>
    <w:rsid w:val="003813E5"/>
    <w:rsid w:val="00382101"/>
    <w:rsid w:val="003829E6"/>
    <w:rsid w:val="00386CB5"/>
    <w:rsid w:val="003870ED"/>
    <w:rsid w:val="0038787A"/>
    <w:rsid w:val="003907E0"/>
    <w:rsid w:val="00393AE7"/>
    <w:rsid w:val="00394C48"/>
    <w:rsid w:val="00395412"/>
    <w:rsid w:val="003954E1"/>
    <w:rsid w:val="00395E29"/>
    <w:rsid w:val="003A18D7"/>
    <w:rsid w:val="003A1BEA"/>
    <w:rsid w:val="003A1CBE"/>
    <w:rsid w:val="003A2F65"/>
    <w:rsid w:val="003A3A39"/>
    <w:rsid w:val="003A571E"/>
    <w:rsid w:val="003A60B3"/>
    <w:rsid w:val="003A68BD"/>
    <w:rsid w:val="003A6EF8"/>
    <w:rsid w:val="003A7F12"/>
    <w:rsid w:val="003B19D1"/>
    <w:rsid w:val="003B19FA"/>
    <w:rsid w:val="003B1CD9"/>
    <w:rsid w:val="003B28B5"/>
    <w:rsid w:val="003B3028"/>
    <w:rsid w:val="003B5D29"/>
    <w:rsid w:val="003B7DEA"/>
    <w:rsid w:val="003C0C1F"/>
    <w:rsid w:val="003C1307"/>
    <w:rsid w:val="003C3B3F"/>
    <w:rsid w:val="003C4A48"/>
    <w:rsid w:val="003D10B2"/>
    <w:rsid w:val="003D353E"/>
    <w:rsid w:val="003D4F04"/>
    <w:rsid w:val="003D7D9D"/>
    <w:rsid w:val="003E00A5"/>
    <w:rsid w:val="003E3229"/>
    <w:rsid w:val="003E5C5B"/>
    <w:rsid w:val="003F1E6E"/>
    <w:rsid w:val="003F2722"/>
    <w:rsid w:val="003F3657"/>
    <w:rsid w:val="003F383E"/>
    <w:rsid w:val="003F555F"/>
    <w:rsid w:val="003F58C3"/>
    <w:rsid w:val="00400ECA"/>
    <w:rsid w:val="00404C3E"/>
    <w:rsid w:val="00405D6F"/>
    <w:rsid w:val="00406739"/>
    <w:rsid w:val="00407074"/>
    <w:rsid w:val="00413B05"/>
    <w:rsid w:val="004145CE"/>
    <w:rsid w:val="0041650B"/>
    <w:rsid w:val="004209C7"/>
    <w:rsid w:val="004218BB"/>
    <w:rsid w:val="00424D4C"/>
    <w:rsid w:val="004254AB"/>
    <w:rsid w:val="00426682"/>
    <w:rsid w:val="00427B5F"/>
    <w:rsid w:val="00432882"/>
    <w:rsid w:val="004329CF"/>
    <w:rsid w:val="004366B9"/>
    <w:rsid w:val="00437A38"/>
    <w:rsid w:val="004404E7"/>
    <w:rsid w:val="004410C9"/>
    <w:rsid w:val="00442104"/>
    <w:rsid w:val="004476BE"/>
    <w:rsid w:val="004506B1"/>
    <w:rsid w:val="00454AF7"/>
    <w:rsid w:val="004556E1"/>
    <w:rsid w:val="004660B1"/>
    <w:rsid w:val="004665CD"/>
    <w:rsid w:val="00467FA0"/>
    <w:rsid w:val="00472F02"/>
    <w:rsid w:val="004765E3"/>
    <w:rsid w:val="00476FB4"/>
    <w:rsid w:val="0047716D"/>
    <w:rsid w:val="004806EA"/>
    <w:rsid w:val="00482E54"/>
    <w:rsid w:val="004852C2"/>
    <w:rsid w:val="00485848"/>
    <w:rsid w:val="00486EB3"/>
    <w:rsid w:val="00487030"/>
    <w:rsid w:val="0048725F"/>
    <w:rsid w:val="00487AFE"/>
    <w:rsid w:val="004917DE"/>
    <w:rsid w:val="004923D6"/>
    <w:rsid w:val="004929E8"/>
    <w:rsid w:val="00494589"/>
    <w:rsid w:val="004952C5"/>
    <w:rsid w:val="00495846"/>
    <w:rsid w:val="00495D61"/>
    <w:rsid w:val="00496ADD"/>
    <w:rsid w:val="00497BCA"/>
    <w:rsid w:val="004A20DB"/>
    <w:rsid w:val="004A2ED6"/>
    <w:rsid w:val="004A330E"/>
    <w:rsid w:val="004A42FE"/>
    <w:rsid w:val="004A4329"/>
    <w:rsid w:val="004A465D"/>
    <w:rsid w:val="004A536D"/>
    <w:rsid w:val="004A6BA4"/>
    <w:rsid w:val="004A7787"/>
    <w:rsid w:val="004B047B"/>
    <w:rsid w:val="004B0895"/>
    <w:rsid w:val="004B248B"/>
    <w:rsid w:val="004B5AFE"/>
    <w:rsid w:val="004B6FE8"/>
    <w:rsid w:val="004B769B"/>
    <w:rsid w:val="004B7FB5"/>
    <w:rsid w:val="004C4D9B"/>
    <w:rsid w:val="004C71D0"/>
    <w:rsid w:val="004D08DD"/>
    <w:rsid w:val="004D0A2C"/>
    <w:rsid w:val="004D2CA7"/>
    <w:rsid w:val="004D7A55"/>
    <w:rsid w:val="004E11ED"/>
    <w:rsid w:val="004E15D4"/>
    <w:rsid w:val="004E1DFA"/>
    <w:rsid w:val="004E3BB9"/>
    <w:rsid w:val="004E40C0"/>
    <w:rsid w:val="004E446D"/>
    <w:rsid w:val="004E51E4"/>
    <w:rsid w:val="004E5432"/>
    <w:rsid w:val="004E78B5"/>
    <w:rsid w:val="004F0B03"/>
    <w:rsid w:val="004F20E4"/>
    <w:rsid w:val="004F4099"/>
    <w:rsid w:val="004F4B70"/>
    <w:rsid w:val="004F5851"/>
    <w:rsid w:val="004F6783"/>
    <w:rsid w:val="00501B9E"/>
    <w:rsid w:val="00502FD9"/>
    <w:rsid w:val="00503BDB"/>
    <w:rsid w:val="00504A0C"/>
    <w:rsid w:val="00505A1A"/>
    <w:rsid w:val="005061CD"/>
    <w:rsid w:val="005067E8"/>
    <w:rsid w:val="00506CBE"/>
    <w:rsid w:val="00507B8B"/>
    <w:rsid w:val="005114A3"/>
    <w:rsid w:val="005130A4"/>
    <w:rsid w:val="0051351E"/>
    <w:rsid w:val="00513A9B"/>
    <w:rsid w:val="00516B5B"/>
    <w:rsid w:val="00516DAC"/>
    <w:rsid w:val="005174F0"/>
    <w:rsid w:val="005209AE"/>
    <w:rsid w:val="00521B2B"/>
    <w:rsid w:val="005239C6"/>
    <w:rsid w:val="00526978"/>
    <w:rsid w:val="005272D0"/>
    <w:rsid w:val="00530204"/>
    <w:rsid w:val="00531BA2"/>
    <w:rsid w:val="00532028"/>
    <w:rsid w:val="00532CF9"/>
    <w:rsid w:val="00533654"/>
    <w:rsid w:val="005347DD"/>
    <w:rsid w:val="00535411"/>
    <w:rsid w:val="0053574E"/>
    <w:rsid w:val="00536161"/>
    <w:rsid w:val="005403D9"/>
    <w:rsid w:val="00540D6C"/>
    <w:rsid w:val="00551556"/>
    <w:rsid w:val="00556F6C"/>
    <w:rsid w:val="005627AC"/>
    <w:rsid w:val="00563F93"/>
    <w:rsid w:val="00564CC0"/>
    <w:rsid w:val="00565B7B"/>
    <w:rsid w:val="00566802"/>
    <w:rsid w:val="005674F4"/>
    <w:rsid w:val="00567C29"/>
    <w:rsid w:val="0057042F"/>
    <w:rsid w:val="005714A0"/>
    <w:rsid w:val="0057238D"/>
    <w:rsid w:val="00572DB1"/>
    <w:rsid w:val="00574F60"/>
    <w:rsid w:val="005770DF"/>
    <w:rsid w:val="00586CF5"/>
    <w:rsid w:val="00586E5B"/>
    <w:rsid w:val="005904E9"/>
    <w:rsid w:val="00595E6B"/>
    <w:rsid w:val="00597DFC"/>
    <w:rsid w:val="005A05AE"/>
    <w:rsid w:val="005A07CE"/>
    <w:rsid w:val="005A1EA4"/>
    <w:rsid w:val="005A2F8B"/>
    <w:rsid w:val="005A4F85"/>
    <w:rsid w:val="005A6384"/>
    <w:rsid w:val="005A72AA"/>
    <w:rsid w:val="005B0785"/>
    <w:rsid w:val="005B2894"/>
    <w:rsid w:val="005B29C6"/>
    <w:rsid w:val="005B3D85"/>
    <w:rsid w:val="005B484A"/>
    <w:rsid w:val="005B6F7A"/>
    <w:rsid w:val="005C063D"/>
    <w:rsid w:val="005C14E7"/>
    <w:rsid w:val="005C161B"/>
    <w:rsid w:val="005C21CD"/>
    <w:rsid w:val="005C4C31"/>
    <w:rsid w:val="005C546E"/>
    <w:rsid w:val="005C6525"/>
    <w:rsid w:val="005C7553"/>
    <w:rsid w:val="005D035A"/>
    <w:rsid w:val="005D1829"/>
    <w:rsid w:val="005D19F3"/>
    <w:rsid w:val="005D3B6E"/>
    <w:rsid w:val="005D414A"/>
    <w:rsid w:val="005D536A"/>
    <w:rsid w:val="005D5687"/>
    <w:rsid w:val="005D7264"/>
    <w:rsid w:val="005E080B"/>
    <w:rsid w:val="005E0A51"/>
    <w:rsid w:val="005E1B18"/>
    <w:rsid w:val="005E1E0D"/>
    <w:rsid w:val="005E5828"/>
    <w:rsid w:val="005E5D07"/>
    <w:rsid w:val="005E6D3A"/>
    <w:rsid w:val="005F204B"/>
    <w:rsid w:val="005F2E5C"/>
    <w:rsid w:val="005F3C1A"/>
    <w:rsid w:val="005F422E"/>
    <w:rsid w:val="005F5675"/>
    <w:rsid w:val="005F768E"/>
    <w:rsid w:val="00600338"/>
    <w:rsid w:val="00603A8F"/>
    <w:rsid w:val="00605600"/>
    <w:rsid w:val="00606302"/>
    <w:rsid w:val="00607F05"/>
    <w:rsid w:val="0061569B"/>
    <w:rsid w:val="00615849"/>
    <w:rsid w:val="00617560"/>
    <w:rsid w:val="00622E29"/>
    <w:rsid w:val="00630D6A"/>
    <w:rsid w:val="00631937"/>
    <w:rsid w:val="00634F5F"/>
    <w:rsid w:val="006360AC"/>
    <w:rsid w:val="00636C38"/>
    <w:rsid w:val="00637834"/>
    <w:rsid w:val="006378F9"/>
    <w:rsid w:val="006421C0"/>
    <w:rsid w:val="006428BF"/>
    <w:rsid w:val="00644E57"/>
    <w:rsid w:val="006463B8"/>
    <w:rsid w:val="00646D20"/>
    <w:rsid w:val="0064712D"/>
    <w:rsid w:val="00650019"/>
    <w:rsid w:val="006519F3"/>
    <w:rsid w:val="00654390"/>
    <w:rsid w:val="00654884"/>
    <w:rsid w:val="0066238C"/>
    <w:rsid w:val="0066321C"/>
    <w:rsid w:val="00665562"/>
    <w:rsid w:val="00666F6C"/>
    <w:rsid w:val="00670FB8"/>
    <w:rsid w:val="00671E27"/>
    <w:rsid w:val="00672D27"/>
    <w:rsid w:val="00675219"/>
    <w:rsid w:val="0067702C"/>
    <w:rsid w:val="006773A2"/>
    <w:rsid w:val="006867B1"/>
    <w:rsid w:val="00686A4B"/>
    <w:rsid w:val="006871F4"/>
    <w:rsid w:val="00687E3F"/>
    <w:rsid w:val="00687EA3"/>
    <w:rsid w:val="00687EF4"/>
    <w:rsid w:val="00690BDC"/>
    <w:rsid w:val="00692ACA"/>
    <w:rsid w:val="0069444C"/>
    <w:rsid w:val="00694FE4"/>
    <w:rsid w:val="00695286"/>
    <w:rsid w:val="00696884"/>
    <w:rsid w:val="006A3A0F"/>
    <w:rsid w:val="006A4B10"/>
    <w:rsid w:val="006A5501"/>
    <w:rsid w:val="006A6A42"/>
    <w:rsid w:val="006B0629"/>
    <w:rsid w:val="006B4E2A"/>
    <w:rsid w:val="006B5EF0"/>
    <w:rsid w:val="006B6497"/>
    <w:rsid w:val="006C020F"/>
    <w:rsid w:val="006C1086"/>
    <w:rsid w:val="006C4557"/>
    <w:rsid w:val="006C65EF"/>
    <w:rsid w:val="006C7B1D"/>
    <w:rsid w:val="006D1168"/>
    <w:rsid w:val="006D1E31"/>
    <w:rsid w:val="006D20AE"/>
    <w:rsid w:val="006D28D4"/>
    <w:rsid w:val="006D2CA0"/>
    <w:rsid w:val="006D4A18"/>
    <w:rsid w:val="006D610E"/>
    <w:rsid w:val="006D6148"/>
    <w:rsid w:val="006D68A9"/>
    <w:rsid w:val="006D78F6"/>
    <w:rsid w:val="006E6661"/>
    <w:rsid w:val="006E7AD9"/>
    <w:rsid w:val="006F02BE"/>
    <w:rsid w:val="006F1F9C"/>
    <w:rsid w:val="00702B4F"/>
    <w:rsid w:val="00704A00"/>
    <w:rsid w:val="00706646"/>
    <w:rsid w:val="00707DA0"/>
    <w:rsid w:val="00711231"/>
    <w:rsid w:val="00711607"/>
    <w:rsid w:val="0071287E"/>
    <w:rsid w:val="007131E4"/>
    <w:rsid w:val="00714475"/>
    <w:rsid w:val="00714981"/>
    <w:rsid w:val="0071680C"/>
    <w:rsid w:val="00716F10"/>
    <w:rsid w:val="00723BFF"/>
    <w:rsid w:val="007240AC"/>
    <w:rsid w:val="0073236E"/>
    <w:rsid w:val="00733528"/>
    <w:rsid w:val="00733A8F"/>
    <w:rsid w:val="00736DDB"/>
    <w:rsid w:val="0073746A"/>
    <w:rsid w:val="0074155F"/>
    <w:rsid w:val="00744292"/>
    <w:rsid w:val="0074483F"/>
    <w:rsid w:val="00744E61"/>
    <w:rsid w:val="007467FC"/>
    <w:rsid w:val="00746FBF"/>
    <w:rsid w:val="007529FD"/>
    <w:rsid w:val="0075358F"/>
    <w:rsid w:val="007535BE"/>
    <w:rsid w:val="00754BD3"/>
    <w:rsid w:val="0075563A"/>
    <w:rsid w:val="00755741"/>
    <w:rsid w:val="00757806"/>
    <w:rsid w:val="00760860"/>
    <w:rsid w:val="0076156C"/>
    <w:rsid w:val="007626CE"/>
    <w:rsid w:val="007651E5"/>
    <w:rsid w:val="0076595D"/>
    <w:rsid w:val="00767374"/>
    <w:rsid w:val="007718E8"/>
    <w:rsid w:val="00772EFC"/>
    <w:rsid w:val="0077306F"/>
    <w:rsid w:val="0077375B"/>
    <w:rsid w:val="00776FBC"/>
    <w:rsid w:val="00781081"/>
    <w:rsid w:val="0078537B"/>
    <w:rsid w:val="00786DFC"/>
    <w:rsid w:val="00796F03"/>
    <w:rsid w:val="007A0493"/>
    <w:rsid w:val="007A0599"/>
    <w:rsid w:val="007A2D7E"/>
    <w:rsid w:val="007A3D26"/>
    <w:rsid w:val="007A4419"/>
    <w:rsid w:val="007A5904"/>
    <w:rsid w:val="007A7066"/>
    <w:rsid w:val="007A7DBD"/>
    <w:rsid w:val="007B0594"/>
    <w:rsid w:val="007B1CC9"/>
    <w:rsid w:val="007B38F8"/>
    <w:rsid w:val="007B48A0"/>
    <w:rsid w:val="007B5351"/>
    <w:rsid w:val="007B63F9"/>
    <w:rsid w:val="007B69A1"/>
    <w:rsid w:val="007B7006"/>
    <w:rsid w:val="007B7233"/>
    <w:rsid w:val="007C1BDA"/>
    <w:rsid w:val="007C6A43"/>
    <w:rsid w:val="007D0D1B"/>
    <w:rsid w:val="007D307D"/>
    <w:rsid w:val="007D30CC"/>
    <w:rsid w:val="007D49AD"/>
    <w:rsid w:val="007E056D"/>
    <w:rsid w:val="007E25C6"/>
    <w:rsid w:val="007E3AE8"/>
    <w:rsid w:val="007E664F"/>
    <w:rsid w:val="007F0C32"/>
    <w:rsid w:val="007F4561"/>
    <w:rsid w:val="007F53AE"/>
    <w:rsid w:val="00802825"/>
    <w:rsid w:val="0080285B"/>
    <w:rsid w:val="0080483A"/>
    <w:rsid w:val="00804BDE"/>
    <w:rsid w:val="008073C4"/>
    <w:rsid w:val="00810353"/>
    <w:rsid w:val="008153F3"/>
    <w:rsid w:val="008164E0"/>
    <w:rsid w:val="008177BB"/>
    <w:rsid w:val="0082057E"/>
    <w:rsid w:val="00820B2E"/>
    <w:rsid w:val="00822148"/>
    <w:rsid w:val="0082282A"/>
    <w:rsid w:val="008237D8"/>
    <w:rsid w:val="00823CCA"/>
    <w:rsid w:val="008310A5"/>
    <w:rsid w:val="00831B0C"/>
    <w:rsid w:val="00834B0A"/>
    <w:rsid w:val="00835908"/>
    <w:rsid w:val="00835914"/>
    <w:rsid w:val="00835BFF"/>
    <w:rsid w:val="00837D67"/>
    <w:rsid w:val="00840752"/>
    <w:rsid w:val="00841821"/>
    <w:rsid w:val="00846077"/>
    <w:rsid w:val="008463DD"/>
    <w:rsid w:val="00846808"/>
    <w:rsid w:val="00846C23"/>
    <w:rsid w:val="00847CD7"/>
    <w:rsid w:val="00850FE9"/>
    <w:rsid w:val="00851F84"/>
    <w:rsid w:val="00852E3D"/>
    <w:rsid w:val="00853F0A"/>
    <w:rsid w:val="00854170"/>
    <w:rsid w:val="008557D3"/>
    <w:rsid w:val="008564DA"/>
    <w:rsid w:val="00862DBE"/>
    <w:rsid w:val="00863E8B"/>
    <w:rsid w:val="008649BF"/>
    <w:rsid w:val="00864AD6"/>
    <w:rsid w:val="00870C3D"/>
    <w:rsid w:val="0087158B"/>
    <w:rsid w:val="008809A0"/>
    <w:rsid w:val="00884689"/>
    <w:rsid w:val="008857AD"/>
    <w:rsid w:val="0089063D"/>
    <w:rsid w:val="00892706"/>
    <w:rsid w:val="00893FCA"/>
    <w:rsid w:val="0089424C"/>
    <w:rsid w:val="00894E20"/>
    <w:rsid w:val="008A0121"/>
    <w:rsid w:val="008A0806"/>
    <w:rsid w:val="008A2DDB"/>
    <w:rsid w:val="008A742D"/>
    <w:rsid w:val="008B0BE2"/>
    <w:rsid w:val="008B1D2B"/>
    <w:rsid w:val="008B2F14"/>
    <w:rsid w:val="008B36C2"/>
    <w:rsid w:val="008C3454"/>
    <w:rsid w:val="008D0291"/>
    <w:rsid w:val="008D14A8"/>
    <w:rsid w:val="008D25EE"/>
    <w:rsid w:val="008D2CA7"/>
    <w:rsid w:val="008D31FB"/>
    <w:rsid w:val="008D3EC8"/>
    <w:rsid w:val="008D4555"/>
    <w:rsid w:val="008E1018"/>
    <w:rsid w:val="008E134A"/>
    <w:rsid w:val="008E2DAF"/>
    <w:rsid w:val="008E3CCE"/>
    <w:rsid w:val="008E4666"/>
    <w:rsid w:val="008E7ABD"/>
    <w:rsid w:val="008F0756"/>
    <w:rsid w:val="008F0A57"/>
    <w:rsid w:val="008F45CC"/>
    <w:rsid w:val="008F5BF1"/>
    <w:rsid w:val="009014DB"/>
    <w:rsid w:val="00901E1D"/>
    <w:rsid w:val="00902949"/>
    <w:rsid w:val="0090645B"/>
    <w:rsid w:val="00906C10"/>
    <w:rsid w:val="00913341"/>
    <w:rsid w:val="00913ACD"/>
    <w:rsid w:val="00913AE1"/>
    <w:rsid w:val="00913B89"/>
    <w:rsid w:val="009140BD"/>
    <w:rsid w:val="009147CC"/>
    <w:rsid w:val="00914FBE"/>
    <w:rsid w:val="00917CBC"/>
    <w:rsid w:val="00917D7F"/>
    <w:rsid w:val="00920004"/>
    <w:rsid w:val="00920F21"/>
    <w:rsid w:val="00921103"/>
    <w:rsid w:val="009211FC"/>
    <w:rsid w:val="00923FBB"/>
    <w:rsid w:val="0092519B"/>
    <w:rsid w:val="00927DB9"/>
    <w:rsid w:val="00930618"/>
    <w:rsid w:val="0093155D"/>
    <w:rsid w:val="00934359"/>
    <w:rsid w:val="00935757"/>
    <w:rsid w:val="00936FD6"/>
    <w:rsid w:val="00940852"/>
    <w:rsid w:val="00940AE8"/>
    <w:rsid w:val="00943856"/>
    <w:rsid w:val="009467D2"/>
    <w:rsid w:val="00950F10"/>
    <w:rsid w:val="00951740"/>
    <w:rsid w:val="009538FC"/>
    <w:rsid w:val="009539AA"/>
    <w:rsid w:val="0095685F"/>
    <w:rsid w:val="00956CAA"/>
    <w:rsid w:val="009571CA"/>
    <w:rsid w:val="00963307"/>
    <w:rsid w:val="00963B5F"/>
    <w:rsid w:val="009645B6"/>
    <w:rsid w:val="009734AA"/>
    <w:rsid w:val="00973744"/>
    <w:rsid w:val="00975B29"/>
    <w:rsid w:val="00976467"/>
    <w:rsid w:val="00981828"/>
    <w:rsid w:val="009831D8"/>
    <w:rsid w:val="009835D7"/>
    <w:rsid w:val="00983E7D"/>
    <w:rsid w:val="009850F8"/>
    <w:rsid w:val="00985A87"/>
    <w:rsid w:val="00986BAF"/>
    <w:rsid w:val="009872F3"/>
    <w:rsid w:val="009878DD"/>
    <w:rsid w:val="00991134"/>
    <w:rsid w:val="009911BB"/>
    <w:rsid w:val="00992537"/>
    <w:rsid w:val="009932A3"/>
    <w:rsid w:val="00993695"/>
    <w:rsid w:val="00993A4D"/>
    <w:rsid w:val="00993B35"/>
    <w:rsid w:val="009A1EB5"/>
    <w:rsid w:val="009A5B71"/>
    <w:rsid w:val="009A6689"/>
    <w:rsid w:val="009B257F"/>
    <w:rsid w:val="009B2B0B"/>
    <w:rsid w:val="009B3140"/>
    <w:rsid w:val="009B37E2"/>
    <w:rsid w:val="009B4377"/>
    <w:rsid w:val="009B4A3B"/>
    <w:rsid w:val="009B78FD"/>
    <w:rsid w:val="009B7A0B"/>
    <w:rsid w:val="009C36EC"/>
    <w:rsid w:val="009C3B0E"/>
    <w:rsid w:val="009C7205"/>
    <w:rsid w:val="009D033C"/>
    <w:rsid w:val="009D0768"/>
    <w:rsid w:val="009D1699"/>
    <w:rsid w:val="009D279F"/>
    <w:rsid w:val="009D545A"/>
    <w:rsid w:val="009D5937"/>
    <w:rsid w:val="009D60DB"/>
    <w:rsid w:val="009D60DF"/>
    <w:rsid w:val="009E5413"/>
    <w:rsid w:val="009E60E7"/>
    <w:rsid w:val="009E692A"/>
    <w:rsid w:val="009E76AD"/>
    <w:rsid w:val="009E7894"/>
    <w:rsid w:val="009E7BD3"/>
    <w:rsid w:val="009F0660"/>
    <w:rsid w:val="009F173A"/>
    <w:rsid w:val="009F1E2E"/>
    <w:rsid w:val="009F3AE0"/>
    <w:rsid w:val="009F4C8B"/>
    <w:rsid w:val="009F4F5F"/>
    <w:rsid w:val="009F5FFD"/>
    <w:rsid w:val="00A0103D"/>
    <w:rsid w:val="00A02F21"/>
    <w:rsid w:val="00A07341"/>
    <w:rsid w:val="00A10E40"/>
    <w:rsid w:val="00A1232B"/>
    <w:rsid w:val="00A126DD"/>
    <w:rsid w:val="00A152BE"/>
    <w:rsid w:val="00A155FC"/>
    <w:rsid w:val="00A15D16"/>
    <w:rsid w:val="00A15F64"/>
    <w:rsid w:val="00A169AB"/>
    <w:rsid w:val="00A174AE"/>
    <w:rsid w:val="00A17D8F"/>
    <w:rsid w:val="00A22D26"/>
    <w:rsid w:val="00A238BE"/>
    <w:rsid w:val="00A25F96"/>
    <w:rsid w:val="00A2671D"/>
    <w:rsid w:val="00A26FA1"/>
    <w:rsid w:val="00A32F2A"/>
    <w:rsid w:val="00A3697B"/>
    <w:rsid w:val="00A43D02"/>
    <w:rsid w:val="00A45075"/>
    <w:rsid w:val="00A47096"/>
    <w:rsid w:val="00A50ACC"/>
    <w:rsid w:val="00A50F41"/>
    <w:rsid w:val="00A515CE"/>
    <w:rsid w:val="00A51F44"/>
    <w:rsid w:val="00A5641D"/>
    <w:rsid w:val="00A57A53"/>
    <w:rsid w:val="00A61192"/>
    <w:rsid w:val="00A65942"/>
    <w:rsid w:val="00A66009"/>
    <w:rsid w:val="00A674B0"/>
    <w:rsid w:val="00A67518"/>
    <w:rsid w:val="00A70121"/>
    <w:rsid w:val="00A71BA3"/>
    <w:rsid w:val="00A75828"/>
    <w:rsid w:val="00A758A2"/>
    <w:rsid w:val="00A76ECD"/>
    <w:rsid w:val="00A8616B"/>
    <w:rsid w:val="00A92A0D"/>
    <w:rsid w:val="00A94967"/>
    <w:rsid w:val="00AA3D05"/>
    <w:rsid w:val="00AA4D9A"/>
    <w:rsid w:val="00AA5C99"/>
    <w:rsid w:val="00AA6887"/>
    <w:rsid w:val="00AA6913"/>
    <w:rsid w:val="00AB0E73"/>
    <w:rsid w:val="00AB12E7"/>
    <w:rsid w:val="00AB234D"/>
    <w:rsid w:val="00AB2B91"/>
    <w:rsid w:val="00AB47BF"/>
    <w:rsid w:val="00AB5280"/>
    <w:rsid w:val="00AB555F"/>
    <w:rsid w:val="00AB799A"/>
    <w:rsid w:val="00AC3759"/>
    <w:rsid w:val="00AD34E5"/>
    <w:rsid w:val="00AD6EB7"/>
    <w:rsid w:val="00AD70EA"/>
    <w:rsid w:val="00AE30E1"/>
    <w:rsid w:val="00AE471E"/>
    <w:rsid w:val="00AE5A7D"/>
    <w:rsid w:val="00AF297C"/>
    <w:rsid w:val="00AF4E70"/>
    <w:rsid w:val="00AF792B"/>
    <w:rsid w:val="00AF7C51"/>
    <w:rsid w:val="00B0008F"/>
    <w:rsid w:val="00B03290"/>
    <w:rsid w:val="00B03510"/>
    <w:rsid w:val="00B0449E"/>
    <w:rsid w:val="00B044A6"/>
    <w:rsid w:val="00B04645"/>
    <w:rsid w:val="00B108FD"/>
    <w:rsid w:val="00B1189D"/>
    <w:rsid w:val="00B137B1"/>
    <w:rsid w:val="00B15585"/>
    <w:rsid w:val="00B15AAF"/>
    <w:rsid w:val="00B20743"/>
    <w:rsid w:val="00B209E4"/>
    <w:rsid w:val="00B20E89"/>
    <w:rsid w:val="00B21383"/>
    <w:rsid w:val="00B21D03"/>
    <w:rsid w:val="00B23CBD"/>
    <w:rsid w:val="00B251AB"/>
    <w:rsid w:val="00B25658"/>
    <w:rsid w:val="00B3050E"/>
    <w:rsid w:val="00B307B0"/>
    <w:rsid w:val="00B325BA"/>
    <w:rsid w:val="00B3365A"/>
    <w:rsid w:val="00B419B1"/>
    <w:rsid w:val="00B45D6D"/>
    <w:rsid w:val="00B46874"/>
    <w:rsid w:val="00B5237F"/>
    <w:rsid w:val="00B54264"/>
    <w:rsid w:val="00B57779"/>
    <w:rsid w:val="00B60790"/>
    <w:rsid w:val="00B63C19"/>
    <w:rsid w:val="00B653E7"/>
    <w:rsid w:val="00B708FB"/>
    <w:rsid w:val="00B71E86"/>
    <w:rsid w:val="00B75F7E"/>
    <w:rsid w:val="00B77001"/>
    <w:rsid w:val="00B7746A"/>
    <w:rsid w:val="00B83909"/>
    <w:rsid w:val="00B84ED1"/>
    <w:rsid w:val="00B85B7C"/>
    <w:rsid w:val="00B8665F"/>
    <w:rsid w:val="00B86E17"/>
    <w:rsid w:val="00B8788D"/>
    <w:rsid w:val="00B9168C"/>
    <w:rsid w:val="00B91FA7"/>
    <w:rsid w:val="00B9420F"/>
    <w:rsid w:val="00B945FB"/>
    <w:rsid w:val="00B976F9"/>
    <w:rsid w:val="00BA780A"/>
    <w:rsid w:val="00BB0A84"/>
    <w:rsid w:val="00BB266C"/>
    <w:rsid w:val="00BB4977"/>
    <w:rsid w:val="00BB57DE"/>
    <w:rsid w:val="00BB6A5E"/>
    <w:rsid w:val="00BB7133"/>
    <w:rsid w:val="00BB7B57"/>
    <w:rsid w:val="00BC1038"/>
    <w:rsid w:val="00BC151D"/>
    <w:rsid w:val="00BC1919"/>
    <w:rsid w:val="00BC2341"/>
    <w:rsid w:val="00BC3EFF"/>
    <w:rsid w:val="00BD0DAA"/>
    <w:rsid w:val="00BD24A5"/>
    <w:rsid w:val="00BD372D"/>
    <w:rsid w:val="00BD429B"/>
    <w:rsid w:val="00BD64A9"/>
    <w:rsid w:val="00BD7394"/>
    <w:rsid w:val="00BD7A41"/>
    <w:rsid w:val="00BE12D3"/>
    <w:rsid w:val="00BE1CF3"/>
    <w:rsid w:val="00BE3D73"/>
    <w:rsid w:val="00BE63DD"/>
    <w:rsid w:val="00BE7218"/>
    <w:rsid w:val="00BF2944"/>
    <w:rsid w:val="00BF5192"/>
    <w:rsid w:val="00BF6E99"/>
    <w:rsid w:val="00C01E75"/>
    <w:rsid w:val="00C0225B"/>
    <w:rsid w:val="00C05B33"/>
    <w:rsid w:val="00C05DDF"/>
    <w:rsid w:val="00C07B4E"/>
    <w:rsid w:val="00C10DA1"/>
    <w:rsid w:val="00C11A86"/>
    <w:rsid w:val="00C1380E"/>
    <w:rsid w:val="00C2069A"/>
    <w:rsid w:val="00C20F02"/>
    <w:rsid w:val="00C20F82"/>
    <w:rsid w:val="00C21823"/>
    <w:rsid w:val="00C31B98"/>
    <w:rsid w:val="00C31FCF"/>
    <w:rsid w:val="00C3202B"/>
    <w:rsid w:val="00C33F41"/>
    <w:rsid w:val="00C34F12"/>
    <w:rsid w:val="00C40B04"/>
    <w:rsid w:val="00C40F5F"/>
    <w:rsid w:val="00C42CB6"/>
    <w:rsid w:val="00C44491"/>
    <w:rsid w:val="00C4699C"/>
    <w:rsid w:val="00C46E0A"/>
    <w:rsid w:val="00C50725"/>
    <w:rsid w:val="00C51103"/>
    <w:rsid w:val="00C51B85"/>
    <w:rsid w:val="00C522F3"/>
    <w:rsid w:val="00C536B0"/>
    <w:rsid w:val="00C54443"/>
    <w:rsid w:val="00C54780"/>
    <w:rsid w:val="00C553AE"/>
    <w:rsid w:val="00C561C6"/>
    <w:rsid w:val="00C637CC"/>
    <w:rsid w:val="00C64BAC"/>
    <w:rsid w:val="00C6546D"/>
    <w:rsid w:val="00C6558C"/>
    <w:rsid w:val="00C708F7"/>
    <w:rsid w:val="00C71065"/>
    <w:rsid w:val="00C751D7"/>
    <w:rsid w:val="00C76055"/>
    <w:rsid w:val="00C7657F"/>
    <w:rsid w:val="00C76A99"/>
    <w:rsid w:val="00C80D00"/>
    <w:rsid w:val="00C80DEF"/>
    <w:rsid w:val="00C86EDA"/>
    <w:rsid w:val="00C9353D"/>
    <w:rsid w:val="00C9428F"/>
    <w:rsid w:val="00C9660C"/>
    <w:rsid w:val="00CA1CF0"/>
    <w:rsid w:val="00CA3AAF"/>
    <w:rsid w:val="00CA5225"/>
    <w:rsid w:val="00CA5393"/>
    <w:rsid w:val="00CB27E3"/>
    <w:rsid w:val="00CB3262"/>
    <w:rsid w:val="00CB3ED9"/>
    <w:rsid w:val="00CB78B8"/>
    <w:rsid w:val="00CC20F5"/>
    <w:rsid w:val="00CC27BE"/>
    <w:rsid w:val="00CD1B21"/>
    <w:rsid w:val="00CD1D77"/>
    <w:rsid w:val="00CD2CF3"/>
    <w:rsid w:val="00CD383A"/>
    <w:rsid w:val="00CD53AB"/>
    <w:rsid w:val="00CD55B1"/>
    <w:rsid w:val="00CD6349"/>
    <w:rsid w:val="00CE02CC"/>
    <w:rsid w:val="00CE169E"/>
    <w:rsid w:val="00CE2BBC"/>
    <w:rsid w:val="00CE32BE"/>
    <w:rsid w:val="00CE5E5E"/>
    <w:rsid w:val="00CE7C4E"/>
    <w:rsid w:val="00CF1EF9"/>
    <w:rsid w:val="00CF3436"/>
    <w:rsid w:val="00CF4C9F"/>
    <w:rsid w:val="00CF5693"/>
    <w:rsid w:val="00CF78FD"/>
    <w:rsid w:val="00D0003D"/>
    <w:rsid w:val="00D012B0"/>
    <w:rsid w:val="00D0245C"/>
    <w:rsid w:val="00D05445"/>
    <w:rsid w:val="00D06827"/>
    <w:rsid w:val="00D06F7B"/>
    <w:rsid w:val="00D11F10"/>
    <w:rsid w:val="00D12D33"/>
    <w:rsid w:val="00D14948"/>
    <w:rsid w:val="00D203E7"/>
    <w:rsid w:val="00D24552"/>
    <w:rsid w:val="00D26BAC"/>
    <w:rsid w:val="00D30445"/>
    <w:rsid w:val="00D30610"/>
    <w:rsid w:val="00D30A0F"/>
    <w:rsid w:val="00D32B1B"/>
    <w:rsid w:val="00D33366"/>
    <w:rsid w:val="00D426B7"/>
    <w:rsid w:val="00D4382C"/>
    <w:rsid w:val="00D43E52"/>
    <w:rsid w:val="00D463D7"/>
    <w:rsid w:val="00D47297"/>
    <w:rsid w:val="00D50692"/>
    <w:rsid w:val="00D511BF"/>
    <w:rsid w:val="00D51641"/>
    <w:rsid w:val="00D524F5"/>
    <w:rsid w:val="00D5307C"/>
    <w:rsid w:val="00D53ACA"/>
    <w:rsid w:val="00D5471C"/>
    <w:rsid w:val="00D549C4"/>
    <w:rsid w:val="00D54DF8"/>
    <w:rsid w:val="00D576B4"/>
    <w:rsid w:val="00D62261"/>
    <w:rsid w:val="00D64656"/>
    <w:rsid w:val="00D65EE0"/>
    <w:rsid w:val="00D703AC"/>
    <w:rsid w:val="00D71A61"/>
    <w:rsid w:val="00D73ADE"/>
    <w:rsid w:val="00D74E48"/>
    <w:rsid w:val="00D75A43"/>
    <w:rsid w:val="00D75FBC"/>
    <w:rsid w:val="00D76E90"/>
    <w:rsid w:val="00D8191C"/>
    <w:rsid w:val="00D836CB"/>
    <w:rsid w:val="00D84C92"/>
    <w:rsid w:val="00D85ECF"/>
    <w:rsid w:val="00D907FD"/>
    <w:rsid w:val="00D90808"/>
    <w:rsid w:val="00D90D06"/>
    <w:rsid w:val="00D91DCF"/>
    <w:rsid w:val="00D9410D"/>
    <w:rsid w:val="00D95CAA"/>
    <w:rsid w:val="00DA0935"/>
    <w:rsid w:val="00DA0DE9"/>
    <w:rsid w:val="00DA2550"/>
    <w:rsid w:val="00DA2FBA"/>
    <w:rsid w:val="00DA4671"/>
    <w:rsid w:val="00DA7790"/>
    <w:rsid w:val="00DA79E0"/>
    <w:rsid w:val="00DA7F47"/>
    <w:rsid w:val="00DB0427"/>
    <w:rsid w:val="00DB2010"/>
    <w:rsid w:val="00DB2EA1"/>
    <w:rsid w:val="00DB6907"/>
    <w:rsid w:val="00DC0EFC"/>
    <w:rsid w:val="00DC56D1"/>
    <w:rsid w:val="00DD376D"/>
    <w:rsid w:val="00DD4E5E"/>
    <w:rsid w:val="00DD5F26"/>
    <w:rsid w:val="00DD648F"/>
    <w:rsid w:val="00DD75C3"/>
    <w:rsid w:val="00DE0579"/>
    <w:rsid w:val="00DE0E33"/>
    <w:rsid w:val="00DE4BFD"/>
    <w:rsid w:val="00DF0A90"/>
    <w:rsid w:val="00DF18F7"/>
    <w:rsid w:val="00DF195B"/>
    <w:rsid w:val="00DF4131"/>
    <w:rsid w:val="00DF4A20"/>
    <w:rsid w:val="00DF4B0A"/>
    <w:rsid w:val="00DF6FA0"/>
    <w:rsid w:val="00DF748D"/>
    <w:rsid w:val="00DF7810"/>
    <w:rsid w:val="00DF7F9E"/>
    <w:rsid w:val="00E0003F"/>
    <w:rsid w:val="00E00423"/>
    <w:rsid w:val="00E007C6"/>
    <w:rsid w:val="00E007FD"/>
    <w:rsid w:val="00E0113A"/>
    <w:rsid w:val="00E04B4C"/>
    <w:rsid w:val="00E06750"/>
    <w:rsid w:val="00E07154"/>
    <w:rsid w:val="00E0746F"/>
    <w:rsid w:val="00E1143C"/>
    <w:rsid w:val="00E13618"/>
    <w:rsid w:val="00E14AE3"/>
    <w:rsid w:val="00E15011"/>
    <w:rsid w:val="00E16177"/>
    <w:rsid w:val="00E1630F"/>
    <w:rsid w:val="00E17042"/>
    <w:rsid w:val="00E2097B"/>
    <w:rsid w:val="00E20D9D"/>
    <w:rsid w:val="00E21348"/>
    <w:rsid w:val="00E23C63"/>
    <w:rsid w:val="00E251FB"/>
    <w:rsid w:val="00E25711"/>
    <w:rsid w:val="00E27507"/>
    <w:rsid w:val="00E3143B"/>
    <w:rsid w:val="00E35F09"/>
    <w:rsid w:val="00E3643B"/>
    <w:rsid w:val="00E36F20"/>
    <w:rsid w:val="00E400B9"/>
    <w:rsid w:val="00E45DDD"/>
    <w:rsid w:val="00E532C2"/>
    <w:rsid w:val="00E561F7"/>
    <w:rsid w:val="00E61257"/>
    <w:rsid w:val="00E625CD"/>
    <w:rsid w:val="00E62D20"/>
    <w:rsid w:val="00E65C96"/>
    <w:rsid w:val="00E65E96"/>
    <w:rsid w:val="00E66862"/>
    <w:rsid w:val="00E7091D"/>
    <w:rsid w:val="00E72027"/>
    <w:rsid w:val="00E721EB"/>
    <w:rsid w:val="00E750A1"/>
    <w:rsid w:val="00E75118"/>
    <w:rsid w:val="00E76D94"/>
    <w:rsid w:val="00E81DCC"/>
    <w:rsid w:val="00E849E9"/>
    <w:rsid w:val="00E855DD"/>
    <w:rsid w:val="00E85F49"/>
    <w:rsid w:val="00E90B58"/>
    <w:rsid w:val="00E951B9"/>
    <w:rsid w:val="00E96DA6"/>
    <w:rsid w:val="00EA289E"/>
    <w:rsid w:val="00EA2ED3"/>
    <w:rsid w:val="00EA408F"/>
    <w:rsid w:val="00EA4A99"/>
    <w:rsid w:val="00EA5416"/>
    <w:rsid w:val="00EA630D"/>
    <w:rsid w:val="00EA696C"/>
    <w:rsid w:val="00EA6FF3"/>
    <w:rsid w:val="00EB4F50"/>
    <w:rsid w:val="00EB6507"/>
    <w:rsid w:val="00EC010C"/>
    <w:rsid w:val="00EC14C1"/>
    <w:rsid w:val="00EC3501"/>
    <w:rsid w:val="00EC555F"/>
    <w:rsid w:val="00EC5591"/>
    <w:rsid w:val="00EC5B7B"/>
    <w:rsid w:val="00EC5E26"/>
    <w:rsid w:val="00ED066B"/>
    <w:rsid w:val="00EE19C9"/>
    <w:rsid w:val="00EE19E9"/>
    <w:rsid w:val="00EE2C56"/>
    <w:rsid w:val="00EE2C9D"/>
    <w:rsid w:val="00EE2E84"/>
    <w:rsid w:val="00EE7156"/>
    <w:rsid w:val="00EE7608"/>
    <w:rsid w:val="00EE76D9"/>
    <w:rsid w:val="00EF1827"/>
    <w:rsid w:val="00EF25CE"/>
    <w:rsid w:val="00EF4244"/>
    <w:rsid w:val="00EF4834"/>
    <w:rsid w:val="00EF54B7"/>
    <w:rsid w:val="00EF5759"/>
    <w:rsid w:val="00EF60B8"/>
    <w:rsid w:val="00EF620A"/>
    <w:rsid w:val="00EF7A58"/>
    <w:rsid w:val="00EF7DB3"/>
    <w:rsid w:val="00F01E18"/>
    <w:rsid w:val="00F04948"/>
    <w:rsid w:val="00F0531E"/>
    <w:rsid w:val="00F11A7A"/>
    <w:rsid w:val="00F11BF7"/>
    <w:rsid w:val="00F14012"/>
    <w:rsid w:val="00F16B66"/>
    <w:rsid w:val="00F17DBF"/>
    <w:rsid w:val="00F22133"/>
    <w:rsid w:val="00F23A5B"/>
    <w:rsid w:val="00F241A7"/>
    <w:rsid w:val="00F27747"/>
    <w:rsid w:val="00F3469D"/>
    <w:rsid w:val="00F35184"/>
    <w:rsid w:val="00F3591A"/>
    <w:rsid w:val="00F37802"/>
    <w:rsid w:val="00F42240"/>
    <w:rsid w:val="00F443E1"/>
    <w:rsid w:val="00F452C7"/>
    <w:rsid w:val="00F45693"/>
    <w:rsid w:val="00F51F2E"/>
    <w:rsid w:val="00F53AAE"/>
    <w:rsid w:val="00F53C16"/>
    <w:rsid w:val="00F5404F"/>
    <w:rsid w:val="00F56BC5"/>
    <w:rsid w:val="00F5734D"/>
    <w:rsid w:val="00F611AB"/>
    <w:rsid w:val="00F615B0"/>
    <w:rsid w:val="00F615F5"/>
    <w:rsid w:val="00F6186B"/>
    <w:rsid w:val="00F61CF3"/>
    <w:rsid w:val="00F63C4F"/>
    <w:rsid w:val="00F64AF6"/>
    <w:rsid w:val="00F707F0"/>
    <w:rsid w:val="00F727DA"/>
    <w:rsid w:val="00F741E4"/>
    <w:rsid w:val="00F75D19"/>
    <w:rsid w:val="00F80B01"/>
    <w:rsid w:val="00F83069"/>
    <w:rsid w:val="00F83940"/>
    <w:rsid w:val="00F86166"/>
    <w:rsid w:val="00F87B9F"/>
    <w:rsid w:val="00F904E1"/>
    <w:rsid w:val="00F92FA6"/>
    <w:rsid w:val="00F93369"/>
    <w:rsid w:val="00F940A4"/>
    <w:rsid w:val="00F967A2"/>
    <w:rsid w:val="00F97258"/>
    <w:rsid w:val="00F9780F"/>
    <w:rsid w:val="00FA0C07"/>
    <w:rsid w:val="00FA32EF"/>
    <w:rsid w:val="00FA3424"/>
    <w:rsid w:val="00FA3FAB"/>
    <w:rsid w:val="00FA55BD"/>
    <w:rsid w:val="00FA62EA"/>
    <w:rsid w:val="00FB174D"/>
    <w:rsid w:val="00FB45E7"/>
    <w:rsid w:val="00FB4E45"/>
    <w:rsid w:val="00FC13A8"/>
    <w:rsid w:val="00FC41CC"/>
    <w:rsid w:val="00FC4C61"/>
    <w:rsid w:val="00FC59DE"/>
    <w:rsid w:val="00FD0CC0"/>
    <w:rsid w:val="00FD16A3"/>
    <w:rsid w:val="00FD227F"/>
    <w:rsid w:val="00FD34F0"/>
    <w:rsid w:val="00FD63B0"/>
    <w:rsid w:val="00FE1583"/>
    <w:rsid w:val="00FE1B6E"/>
    <w:rsid w:val="00FE4C6C"/>
    <w:rsid w:val="00FE4F20"/>
    <w:rsid w:val="00FE56EA"/>
    <w:rsid w:val="00FE573E"/>
    <w:rsid w:val="00FE761E"/>
    <w:rsid w:val="00FF4263"/>
    <w:rsid w:val="00FF4833"/>
    <w:rsid w:val="00FF486E"/>
    <w:rsid w:val="00FF53A1"/>
    <w:rsid w:val="00FF7055"/>
    <w:rsid w:val="018020F4"/>
    <w:rsid w:val="02D92DF6"/>
    <w:rsid w:val="04A902CF"/>
    <w:rsid w:val="24AC996B"/>
    <w:rsid w:val="2E54DE95"/>
    <w:rsid w:val="7B6F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2B15AFF"/>
  <w15:docId w15:val="{3BB0203E-4BFF-4185-9452-140BF847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65C9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4A2E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524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524F5"/>
    <w:rPr>
      <w:sz w:val="24"/>
      <w:szCs w:val="24"/>
    </w:rPr>
  </w:style>
  <w:style w:type="paragraph" w:styleId="Voettekst">
    <w:name w:val="footer"/>
    <w:basedOn w:val="Standaard"/>
    <w:link w:val="VoettekstChar"/>
    <w:rsid w:val="00D524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D524F5"/>
    <w:rPr>
      <w:sz w:val="24"/>
      <w:szCs w:val="24"/>
    </w:rPr>
  </w:style>
  <w:style w:type="paragraph" w:styleId="Ballontekst">
    <w:name w:val="Balloon Text"/>
    <w:basedOn w:val="Standaard"/>
    <w:link w:val="BallontekstChar"/>
    <w:rsid w:val="00D524F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524F5"/>
    <w:rPr>
      <w:rFonts w:ascii="Tahoma" w:hAnsi="Tahoma" w:cs="Tahoma"/>
      <w:sz w:val="16"/>
      <w:szCs w:val="16"/>
    </w:rPr>
  </w:style>
  <w:style w:type="paragraph" w:customStyle="1" w:styleId="Kenm">
    <w:name w:val="Kenm"/>
    <w:basedOn w:val="Standaard"/>
    <w:rsid w:val="00195655"/>
    <w:pPr>
      <w:spacing w:before="40"/>
      <w:ind w:right="57"/>
      <w:jc w:val="right"/>
    </w:pPr>
    <w:rPr>
      <w:rFonts w:ascii="Frutiger 55" w:hAnsi="Frutiger 55"/>
      <w:b/>
      <w:sz w:val="12"/>
      <w:szCs w:val="20"/>
    </w:rPr>
  </w:style>
  <w:style w:type="paragraph" w:customStyle="1" w:styleId="000">
    <w:name w:val="000"/>
    <w:aliases w:val="standaard"/>
    <w:basedOn w:val="Standaard"/>
    <w:link w:val="000Char"/>
    <w:rsid w:val="00C54443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7">
    <w:name w:val="037"/>
    <w:aliases w:val="betreft"/>
    <w:basedOn w:val="000"/>
    <w:next w:val="000"/>
    <w:rsid w:val="00C54443"/>
    <w:pPr>
      <w:spacing w:before="520" w:after="400"/>
      <w:ind w:left="1134" w:hanging="1134"/>
    </w:pPr>
    <w:rPr>
      <w:b/>
      <w:sz w:val="26"/>
      <w:szCs w:val="26"/>
    </w:rPr>
  </w:style>
  <w:style w:type="paragraph" w:customStyle="1" w:styleId="036">
    <w:name w:val="036"/>
    <w:aliases w:val="datum/kenmerk"/>
    <w:basedOn w:val="Standaard"/>
    <w:next w:val="000"/>
    <w:rsid w:val="00C54443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5">
    <w:name w:val="035"/>
    <w:aliases w:val="plaats cliënt"/>
    <w:basedOn w:val="Standaard"/>
    <w:next w:val="036"/>
    <w:rsid w:val="00C54443"/>
    <w:pPr>
      <w:overflowPunct w:val="0"/>
      <w:autoSpaceDE w:val="0"/>
      <w:autoSpaceDN w:val="0"/>
      <w:adjustRightInd w:val="0"/>
      <w:spacing w:after="780" w:line="260" w:lineRule="atLeast"/>
      <w:textAlignment w:val="baseline"/>
    </w:pPr>
    <w:rPr>
      <w:rFonts w:ascii="EYInterstate Light" w:hAnsi="EYInterstate Light"/>
      <w:caps/>
      <w:sz w:val="22"/>
      <w:szCs w:val="20"/>
      <w:lang w:eastAsia="en-US"/>
    </w:rPr>
  </w:style>
  <w:style w:type="paragraph" w:customStyle="1" w:styleId="081">
    <w:name w:val="081"/>
    <w:aliases w:val="kop 1,14 punten vet 1 witregel geen inspring"/>
    <w:basedOn w:val="000"/>
    <w:next w:val="000"/>
    <w:rsid w:val="00C54443"/>
    <w:pPr>
      <w:keepNext/>
      <w:spacing w:before="240" w:after="60" w:line="240" w:lineRule="auto"/>
    </w:pPr>
    <w:rPr>
      <w:b/>
      <w:sz w:val="28"/>
      <w:szCs w:val="28"/>
    </w:rPr>
  </w:style>
  <w:style w:type="paragraph" w:customStyle="1" w:styleId="049">
    <w:name w:val="049"/>
    <w:aliases w:val="handtekening"/>
    <w:basedOn w:val="Standaard"/>
    <w:rsid w:val="00C54443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5">
    <w:name w:val="045"/>
    <w:aliases w:val="inspringing a"/>
    <w:basedOn w:val="000"/>
    <w:rsid w:val="00C54443"/>
    <w:pPr>
      <w:ind w:left="567" w:hanging="567"/>
    </w:pPr>
  </w:style>
  <w:style w:type="paragraph" w:styleId="Lijstopsomteken2">
    <w:name w:val="List Bullet 2"/>
    <w:basedOn w:val="000"/>
    <w:rsid w:val="00C54443"/>
    <w:pPr>
      <w:numPr>
        <w:numId w:val="12"/>
      </w:numPr>
      <w:tabs>
        <w:tab w:val="clear" w:pos="1134"/>
        <w:tab w:val="num" w:pos="360"/>
      </w:tabs>
      <w:ind w:left="0" w:firstLine="0"/>
    </w:pPr>
  </w:style>
  <w:style w:type="character" w:customStyle="1" w:styleId="000Char">
    <w:name w:val="000 Char"/>
    <w:aliases w:val="standaard Char"/>
    <w:link w:val="000"/>
    <w:rsid w:val="00C54443"/>
    <w:rPr>
      <w:rFonts w:ascii="EYInterstate Light" w:hAnsi="EYInterstate Light"/>
      <w:sz w:val="22"/>
      <w:lang w:eastAsia="en-US"/>
    </w:rPr>
  </w:style>
  <w:style w:type="character" w:styleId="Hyperlink">
    <w:name w:val="Hyperlink"/>
    <w:rsid w:val="008D25EE"/>
    <w:rPr>
      <w:color w:val="0563C1"/>
      <w:u w:val="single"/>
    </w:rPr>
  </w:style>
  <w:style w:type="character" w:styleId="GevolgdeHyperlink">
    <w:name w:val="FollowedHyperlink"/>
    <w:rsid w:val="000B7970"/>
    <w:rPr>
      <w:color w:val="800080"/>
      <w:u w:val="single"/>
    </w:rPr>
  </w:style>
  <w:style w:type="character" w:customStyle="1" w:styleId="Kop1Char">
    <w:name w:val="Kop 1 Char"/>
    <w:basedOn w:val="Standaardalinea-lettertype"/>
    <w:link w:val="Kop1"/>
    <w:rsid w:val="004A2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adruk">
    <w:name w:val="Emphasis"/>
    <w:basedOn w:val="Standaardalinea-lettertype"/>
    <w:qFormat/>
    <w:rsid w:val="004A2ED6"/>
    <w:rPr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4A2E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4A2E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r">
    <w:name w:val="fr"/>
    <w:basedOn w:val="Standaardalinea-lettertype"/>
    <w:rsid w:val="00D012B0"/>
  </w:style>
  <w:style w:type="character" w:customStyle="1" w:styleId="apple-converted-space">
    <w:name w:val="apple-converted-space"/>
    <w:basedOn w:val="Standaardalinea-lettertype"/>
    <w:rsid w:val="00D012B0"/>
  </w:style>
  <w:style w:type="character" w:customStyle="1" w:styleId="fq">
    <w:name w:val="fq"/>
    <w:basedOn w:val="Standaardalinea-lettertype"/>
    <w:rsid w:val="00D012B0"/>
  </w:style>
  <w:style w:type="character" w:customStyle="1" w:styleId="f4">
    <w:name w:val="f4"/>
    <w:basedOn w:val="Standaardalinea-lettertype"/>
    <w:rsid w:val="00D012B0"/>
  </w:style>
  <w:style w:type="character" w:customStyle="1" w:styleId="f0i">
    <w:name w:val="f0i"/>
    <w:basedOn w:val="Standaardalinea-lettertype"/>
    <w:rsid w:val="00364A04"/>
  </w:style>
  <w:style w:type="character" w:customStyle="1" w:styleId="ff">
    <w:name w:val="ff"/>
    <w:basedOn w:val="Standaardalinea-lettertype"/>
    <w:rsid w:val="00364A04"/>
  </w:style>
  <w:style w:type="character" w:customStyle="1" w:styleId="f2">
    <w:name w:val="f2"/>
    <w:basedOn w:val="Standaardalinea-lettertype"/>
    <w:rsid w:val="00364A04"/>
  </w:style>
  <w:style w:type="character" w:customStyle="1" w:styleId="fr1">
    <w:name w:val="fr1"/>
    <w:basedOn w:val="Standaardalinea-lettertype"/>
    <w:rsid w:val="00442104"/>
    <w:rPr>
      <w:rFonts w:ascii="Arial" w:hAnsi="Arial" w:cs="Arial" w:hint="default"/>
      <w:color w:val="55555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a\Groepen\Groep%205\KJS_briefpapier_basi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FD54B99F43C45A550A541FAF3EA8B" ma:contentTypeVersion="4" ma:contentTypeDescription="Een nieuw document maken." ma:contentTypeScope="" ma:versionID="82b99001272bb499a554ca0624a9a30f">
  <xsd:schema xmlns:xsd="http://www.w3.org/2001/XMLSchema" xmlns:xs="http://www.w3.org/2001/XMLSchema" xmlns:p="http://schemas.microsoft.com/office/2006/metadata/properties" xmlns:ns2="8bfcb00e-95f3-461b-a76b-cf85307a581b" targetNamespace="http://schemas.microsoft.com/office/2006/metadata/properties" ma:root="true" ma:fieldsID="ec2b5768ba0b5c7c83c97766cf959413" ns2:_="">
    <xsd:import namespace="8bfcb00e-95f3-461b-a76b-cf85307a5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cb00e-95f3-461b-a76b-cf85307a5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DF128-41B0-4AFA-B5C7-4E8725D753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63B262-44E0-425C-A597-A9C678312B36}">
  <ds:schemaRefs>
    <ds:schemaRef ds:uri="http://purl.org/dc/elements/1.1/"/>
    <ds:schemaRef ds:uri="http://purl.org/dc/terms/"/>
    <ds:schemaRef ds:uri="http://purl.org/dc/dcmitype/"/>
    <ds:schemaRef ds:uri="8bfcb00e-95f3-461b-a76b-cf85307a581b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8520B51F-FDB8-474C-8689-BE7BBA760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cb00e-95f3-461b-a76b-cf85307a5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3BDFC2-9292-4A4C-A96E-1A2A23BC6F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KJS_briefpapier_basis.dotx</Template>
  <TotalTime>0</TotalTime>
  <Pages>1</Pages>
  <Words>249</Words>
  <Characters>1374</Characters>
  <Application>Microsoft Office Word</Application>
  <DocSecurity>0</DocSecurity>
  <Lines>11</Lines>
  <Paragraphs>3</Paragraphs>
  <ScaleCrop>false</ScaleCrop>
  <Company>BOBZ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Broere</dc:creator>
  <cp:keywords/>
  <dc:description/>
  <cp:lastModifiedBy>Jolanda Noordermeer</cp:lastModifiedBy>
  <cp:revision>2</cp:revision>
  <cp:lastPrinted>2020-09-18T05:52:00Z</cp:lastPrinted>
  <dcterms:created xsi:type="dcterms:W3CDTF">2021-04-16T08:53:00Z</dcterms:created>
  <dcterms:modified xsi:type="dcterms:W3CDTF">2021-04-16T08:53:00Z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0x010100A15FD54B99F43C45A550A541FAF3EA8B</vt:lpwstr>
  </property>
  <property fmtid="{D5CDD505-2E9C-101B-9397-08002B2CF9AE}" pid="3" name="AuthorIds_UIVersion_512">
    <vt:lpwstr>29</vt:lpwstr>
  </property>
</Properties>
</file>