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Pr="00364A04" w:rsidR="00E65C96" w:rsidP="04A902CF" w:rsidRDefault="04A902CF" w14:paraId="0C5CFFFA" w14:textId="6D6BAA6B">
      <w:pPr>
        <w:rPr>
          <w:rFonts w:ascii="Verdana" w:hAnsi="Verdana" w:eastAsia="Verdana" w:cs="Verdana"/>
        </w:rPr>
      </w:pPr>
      <w:r w:rsidRPr="04A902CF">
        <w:rPr>
          <w:rFonts w:ascii="Verdana" w:hAnsi="Verdana" w:eastAsia="Verdana" w:cs="Verdana"/>
          <w:b/>
          <w:bCs/>
        </w:rPr>
        <w:t>Aan de kinderen van groep 7:</w:t>
      </w:r>
    </w:p>
    <w:p w:rsidR="00E65C96" w:rsidP="398C251C" w:rsidRDefault="04A902CF" w14:paraId="45F9D6B2" w14:textId="1751649C">
      <w:pPr>
        <w:rPr>
          <w:rFonts w:ascii="Verdana" w:hAnsi="Verdana" w:eastAsia="Verdana" w:cs="Verdana"/>
          <w:sz w:val="22"/>
          <w:szCs w:val="22"/>
        </w:rPr>
      </w:pPr>
      <w:r w:rsidRPr="398C251C" w:rsidR="398C251C">
        <w:rPr>
          <w:rFonts w:ascii="Verdana" w:hAnsi="Verdana" w:eastAsia="Verdana" w:cs="Verdana"/>
          <w:sz w:val="22"/>
          <w:szCs w:val="22"/>
        </w:rPr>
        <w:t xml:space="preserve">Jullie leren voor </w:t>
      </w:r>
      <w:r w:rsidRPr="398C251C" w:rsidR="398C251C">
        <w:rPr>
          <w:rFonts w:ascii="Verdana" w:hAnsi="Verdana" w:eastAsia="Verdana" w:cs="Verdana"/>
          <w:b w:val="1"/>
          <w:bCs w:val="1"/>
          <w:sz w:val="22"/>
          <w:szCs w:val="22"/>
          <w:u w:val="single"/>
        </w:rPr>
        <w:t>vrijdag 15 januari</w:t>
      </w:r>
      <w:bookmarkStart w:name="_GoBack" w:id="0"/>
      <w:bookmarkEnd w:id="0"/>
      <w:r w:rsidRPr="398C251C" w:rsidR="398C251C">
        <w:rPr>
          <w:rFonts w:ascii="Verdana" w:hAnsi="Verdana" w:eastAsia="Verdana" w:cs="Verdana"/>
          <w:b w:val="1"/>
          <w:bCs w:val="1"/>
          <w:sz w:val="22"/>
          <w:szCs w:val="22"/>
          <w:u w:val="single"/>
        </w:rPr>
        <w:t xml:space="preserve"> 20</w:t>
      </w:r>
      <w:r w:rsidRPr="398C251C" w:rsidR="398C251C">
        <w:rPr>
          <w:rFonts w:ascii="Verdana" w:hAnsi="Verdana" w:eastAsia="Verdana" w:cs="Verdana"/>
          <w:b w:val="1"/>
          <w:bCs w:val="1"/>
          <w:sz w:val="22"/>
          <w:szCs w:val="22"/>
          <w:u w:val="single"/>
        </w:rPr>
        <w:t>20</w:t>
      </w:r>
      <w:r w:rsidRPr="398C251C" w:rsidR="398C251C">
        <w:rPr>
          <w:rFonts w:ascii="Verdana" w:hAnsi="Verdana" w:eastAsia="Verdana" w:cs="Verdana"/>
          <w:b w:val="1"/>
          <w:bCs w:val="1"/>
          <w:sz w:val="22"/>
          <w:szCs w:val="22"/>
          <w:u w:val="single"/>
        </w:rPr>
        <w:t xml:space="preserve"> </w:t>
      </w:r>
      <w:r w:rsidRPr="398C251C" w:rsidR="398C251C">
        <w:rPr>
          <w:rFonts w:ascii="Verdana" w:hAnsi="Verdana" w:eastAsia="Verdana" w:cs="Verdana"/>
          <w:sz w:val="22"/>
          <w:szCs w:val="22"/>
        </w:rPr>
        <w:t>de volgende bordrijwoorden:</w:t>
      </w:r>
    </w:p>
    <w:p w:rsidRPr="00364A04" w:rsidR="002A3627" w:rsidP="04A902CF" w:rsidRDefault="002A3627" w14:paraId="3EED5477" w14:textId="77777777">
      <w:pPr>
        <w:rPr>
          <w:rFonts w:ascii="Verdana" w:hAnsi="Verdana" w:eastAsia="Verdana" w:cs="Verdana"/>
          <w:sz w:val="22"/>
          <w:szCs w:val="22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1188"/>
        <w:gridCol w:w="2351"/>
        <w:gridCol w:w="5670"/>
      </w:tblGrid>
      <w:tr w:rsidRPr="00E55A76" w:rsidR="00325E4E" w:rsidTr="005E3743" w14:paraId="3A4FD621" w14:textId="77777777">
        <w:tc>
          <w:tcPr>
            <w:tcW w:w="1188" w:type="dxa"/>
            <w:shd w:val="clear" w:color="auto" w:fill="auto"/>
          </w:tcPr>
          <w:p w:rsidRPr="00E55A76" w:rsidR="00325E4E" w:rsidP="005E3743" w:rsidRDefault="00325E4E" w14:paraId="56375F28" w14:textId="77777777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 w:rsidRPr="00E55A76">
              <w:rPr>
                <w:rFonts w:ascii="Verdana" w:hAnsi="Verdana"/>
                <w:sz w:val="28"/>
                <w:szCs w:val="28"/>
              </w:rPr>
              <w:t>1</w:t>
            </w:r>
          </w:p>
        </w:tc>
        <w:tc>
          <w:tcPr>
            <w:tcW w:w="2351" w:type="dxa"/>
            <w:shd w:val="clear" w:color="auto" w:fill="auto"/>
          </w:tcPr>
          <w:p w:rsidR="00325E4E" w:rsidP="005E3743" w:rsidRDefault="002917C6" w14:paraId="254A6E1B" w14:textId="4A507BB4">
            <w:pPr>
              <w:rPr>
                <w:rFonts w:ascii="Verdana" w:hAnsi="Verdana" w:eastAsia="Verdana" w:cs="Verdana"/>
              </w:rPr>
            </w:pPr>
            <w:r>
              <w:rPr>
                <w:rFonts w:ascii="Verdana" w:hAnsi="Verdana" w:eastAsia="Verdana" w:cs="Verdana"/>
              </w:rPr>
              <w:t>d</w:t>
            </w:r>
            <w:r w:rsidR="00866124">
              <w:rPr>
                <w:rFonts w:ascii="Verdana" w:hAnsi="Verdana" w:eastAsia="Verdana" w:cs="Verdana"/>
              </w:rPr>
              <w:t>e Noordpool</w:t>
            </w:r>
          </w:p>
        </w:tc>
        <w:tc>
          <w:tcPr>
            <w:tcW w:w="5670" w:type="dxa"/>
          </w:tcPr>
          <w:p w:rsidRPr="005818E8" w:rsidR="00325E4E" w:rsidP="005E3743" w:rsidRDefault="005B277D" w14:paraId="336EBCDA" w14:textId="71F7E534">
            <w:pPr>
              <w:pStyle w:val="Voettekst"/>
              <w:rPr>
                <w:rFonts w:ascii="Verdana" w:hAnsi="Verdana" w:eastAsia="Verdana" w:cs="Verdana"/>
                <w:sz w:val="16"/>
                <w:szCs w:val="16"/>
              </w:rPr>
            </w:pPr>
            <w:r>
              <w:rPr>
                <w:rFonts w:ascii="Verdana" w:hAnsi="Verdana" w:eastAsia="Verdana" w:cs="Verdana"/>
                <w:sz w:val="16"/>
                <w:szCs w:val="16"/>
              </w:rPr>
              <w:t>N</w:t>
            </w:r>
            <w:r w:rsidRPr="005B277D">
              <w:rPr>
                <w:rFonts w:ascii="Verdana" w:hAnsi="Verdana" w:eastAsia="Verdana" w:cs="Verdana"/>
                <w:sz w:val="16"/>
                <w:szCs w:val="16"/>
              </w:rPr>
              <w:t>oordelijkste plaats op aarde, waar het altijd erg koud is</w:t>
            </w:r>
          </w:p>
        </w:tc>
      </w:tr>
      <w:tr w:rsidRPr="00E55A76" w:rsidR="00325E4E" w:rsidTr="005E3743" w14:paraId="18F1CB24" w14:textId="77777777">
        <w:tc>
          <w:tcPr>
            <w:tcW w:w="1188" w:type="dxa"/>
            <w:shd w:val="clear" w:color="auto" w:fill="auto"/>
          </w:tcPr>
          <w:p w:rsidRPr="00E55A76" w:rsidR="00325E4E" w:rsidP="005E3743" w:rsidRDefault="00325E4E" w14:paraId="23D68F26" w14:textId="77777777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 w:rsidRPr="00E55A76">
              <w:rPr>
                <w:rFonts w:ascii="Verdana" w:hAnsi="Verdana"/>
                <w:sz w:val="28"/>
                <w:szCs w:val="28"/>
              </w:rPr>
              <w:t>2</w:t>
            </w:r>
          </w:p>
        </w:tc>
        <w:tc>
          <w:tcPr>
            <w:tcW w:w="2351" w:type="dxa"/>
            <w:shd w:val="clear" w:color="auto" w:fill="auto"/>
          </w:tcPr>
          <w:p w:rsidR="000D2356" w:rsidP="005E3743" w:rsidRDefault="002917C6" w14:paraId="793E7281" w14:textId="6A43AA16">
            <w:pPr>
              <w:rPr>
                <w:rFonts w:ascii="Verdana" w:hAnsi="Verdana" w:eastAsia="Verdana" w:cs="Verdana"/>
              </w:rPr>
            </w:pPr>
            <w:r>
              <w:rPr>
                <w:rFonts w:ascii="Verdana" w:hAnsi="Verdana" w:eastAsia="Verdana" w:cs="Verdana"/>
              </w:rPr>
              <w:t>seizoenen</w:t>
            </w:r>
          </w:p>
        </w:tc>
        <w:tc>
          <w:tcPr>
            <w:tcW w:w="5670" w:type="dxa"/>
          </w:tcPr>
          <w:p w:rsidR="00325E4E" w:rsidP="005E3743" w:rsidRDefault="005F0A92" w14:paraId="4470ADD6" w14:textId="77777777">
            <w:pPr>
              <w:pStyle w:val="Voettekst"/>
              <w:rPr>
                <w:rFonts w:ascii="Verdana" w:hAnsi="Verdana" w:eastAsia="Verdana" w:cs="Verdana"/>
                <w:sz w:val="16"/>
                <w:szCs w:val="16"/>
              </w:rPr>
            </w:pPr>
            <w:r>
              <w:rPr>
                <w:rFonts w:ascii="Verdana" w:hAnsi="Verdana" w:eastAsia="Verdana" w:cs="Verdana"/>
                <w:sz w:val="16"/>
                <w:szCs w:val="16"/>
              </w:rPr>
              <w:t>Een ander woord voor jaargetijden</w:t>
            </w:r>
            <w:r w:rsidR="00AE1FA3">
              <w:rPr>
                <w:rFonts w:ascii="Verdana" w:hAnsi="Verdana" w:eastAsia="Verdana" w:cs="Verdana"/>
                <w:sz w:val="16"/>
                <w:szCs w:val="16"/>
              </w:rPr>
              <w:t xml:space="preserve"> </w:t>
            </w:r>
          </w:p>
          <w:p w:rsidRPr="008201FC" w:rsidR="00AE1FA3" w:rsidP="005E3743" w:rsidRDefault="00AE1FA3" w14:paraId="6BBBA690" w14:textId="5ADA44BE">
            <w:pPr>
              <w:pStyle w:val="Voettekst"/>
              <w:rPr>
                <w:rFonts w:ascii="Verdana" w:hAnsi="Verdana" w:eastAsia="Verdana" w:cs="Verdana"/>
                <w:sz w:val="16"/>
                <w:szCs w:val="16"/>
              </w:rPr>
            </w:pPr>
            <w:r>
              <w:rPr>
                <w:rFonts w:ascii="Verdana" w:hAnsi="Verdana" w:eastAsia="Verdana" w:cs="Verdana"/>
                <w:sz w:val="16"/>
                <w:szCs w:val="16"/>
              </w:rPr>
              <w:t>zomer, herfst, winter lente</w:t>
            </w:r>
          </w:p>
        </w:tc>
      </w:tr>
      <w:tr w:rsidRPr="00E55A76" w:rsidR="00325E4E" w:rsidTr="005E3743" w14:paraId="31B72D8A" w14:textId="77777777">
        <w:tc>
          <w:tcPr>
            <w:tcW w:w="1188" w:type="dxa"/>
            <w:shd w:val="clear" w:color="auto" w:fill="auto"/>
          </w:tcPr>
          <w:p w:rsidRPr="00E55A76" w:rsidR="00325E4E" w:rsidP="005E3743" w:rsidRDefault="00325E4E" w14:paraId="0F0ADC0E" w14:textId="77777777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 w:rsidRPr="00E55A76">
              <w:rPr>
                <w:rFonts w:ascii="Verdana" w:hAnsi="Verdana"/>
                <w:sz w:val="28"/>
                <w:szCs w:val="28"/>
              </w:rPr>
              <w:t>3</w:t>
            </w:r>
          </w:p>
        </w:tc>
        <w:tc>
          <w:tcPr>
            <w:tcW w:w="2351" w:type="dxa"/>
            <w:shd w:val="clear" w:color="auto" w:fill="auto"/>
          </w:tcPr>
          <w:p w:rsidR="00325E4E" w:rsidP="005E3743" w:rsidRDefault="00C64ABE" w14:paraId="2EA8AC80" w14:textId="5D4E4DEC">
            <w:pPr>
              <w:rPr>
                <w:rFonts w:ascii="Verdana" w:hAnsi="Verdana" w:eastAsia="Verdana" w:cs="Verdana"/>
              </w:rPr>
            </w:pPr>
            <w:r>
              <w:rPr>
                <w:rFonts w:ascii="Verdana" w:hAnsi="Verdana" w:eastAsia="Verdana" w:cs="Verdana"/>
              </w:rPr>
              <w:t>democratisch</w:t>
            </w:r>
          </w:p>
        </w:tc>
        <w:tc>
          <w:tcPr>
            <w:tcW w:w="5670" w:type="dxa"/>
          </w:tcPr>
          <w:p w:rsidRPr="005818E8" w:rsidR="00325E4E" w:rsidP="005E3743" w:rsidRDefault="005F0A92" w14:paraId="17EE72CF" w14:textId="3BB1C0DE">
            <w:pPr>
              <w:pStyle w:val="Voettekst"/>
              <w:rPr>
                <w:rFonts w:ascii="Verdana" w:hAnsi="Verdana" w:eastAsia="Verdana" w:cs="Verdana"/>
                <w:sz w:val="16"/>
                <w:szCs w:val="16"/>
              </w:rPr>
            </w:pPr>
            <w:r>
              <w:rPr>
                <w:rFonts w:ascii="Verdana" w:hAnsi="Verdana" w:eastAsia="Verdana" w:cs="Verdana"/>
                <w:sz w:val="16"/>
                <w:szCs w:val="16"/>
              </w:rPr>
              <w:t>M</w:t>
            </w:r>
            <w:r w:rsidRPr="005F0A92">
              <w:rPr>
                <w:rFonts w:ascii="Verdana" w:hAnsi="Verdana" w:eastAsia="Verdana" w:cs="Verdana"/>
                <w:sz w:val="16"/>
                <w:szCs w:val="16"/>
              </w:rPr>
              <w:t>et veel inspraak van de inwoners</w:t>
            </w:r>
          </w:p>
        </w:tc>
      </w:tr>
      <w:tr w:rsidRPr="00E55A76" w:rsidR="00325E4E" w:rsidTr="005E3743" w14:paraId="0B053572" w14:textId="77777777">
        <w:tc>
          <w:tcPr>
            <w:tcW w:w="1188" w:type="dxa"/>
            <w:shd w:val="clear" w:color="auto" w:fill="auto"/>
          </w:tcPr>
          <w:p w:rsidRPr="00E55A76" w:rsidR="00325E4E" w:rsidP="005E3743" w:rsidRDefault="00325E4E" w14:paraId="5B5AE5C4" w14:textId="77777777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 w:rsidRPr="00E55A76">
              <w:rPr>
                <w:rFonts w:ascii="Verdana" w:hAnsi="Verdana"/>
                <w:sz w:val="28"/>
                <w:szCs w:val="28"/>
              </w:rPr>
              <w:t>4</w:t>
            </w:r>
          </w:p>
        </w:tc>
        <w:tc>
          <w:tcPr>
            <w:tcW w:w="2351" w:type="dxa"/>
            <w:shd w:val="clear" w:color="auto" w:fill="auto"/>
          </w:tcPr>
          <w:p w:rsidR="00325E4E" w:rsidP="005E3743" w:rsidRDefault="00EA51A0" w14:paraId="492D79DA" w14:textId="47812B17">
            <w:pPr>
              <w:rPr>
                <w:rFonts w:ascii="Verdana" w:hAnsi="Verdana" w:eastAsia="Verdana" w:cs="Verdana"/>
              </w:rPr>
            </w:pPr>
            <w:r>
              <w:rPr>
                <w:rFonts w:ascii="Verdana" w:hAnsi="Verdana" w:eastAsia="Verdana" w:cs="Verdana"/>
              </w:rPr>
              <w:t>r</w:t>
            </w:r>
            <w:r w:rsidR="00565625">
              <w:rPr>
                <w:rFonts w:ascii="Verdana" w:hAnsi="Verdana" w:eastAsia="Verdana" w:cs="Verdana"/>
              </w:rPr>
              <w:t>echtvaardig</w:t>
            </w:r>
          </w:p>
        </w:tc>
        <w:tc>
          <w:tcPr>
            <w:tcW w:w="5670" w:type="dxa"/>
          </w:tcPr>
          <w:p w:rsidRPr="005818E8" w:rsidR="00DB2EA1" w:rsidP="00D62261" w:rsidRDefault="00526BEC" w14:paraId="70A87E61" w14:textId="4DE059D3">
            <w:pPr>
              <w:pStyle w:val="Voettekst"/>
              <w:rPr>
                <w:rFonts w:ascii="Verdana" w:hAnsi="Verdana" w:eastAsia="Verdana" w:cs="Verdana"/>
                <w:sz w:val="16"/>
                <w:szCs w:val="16"/>
              </w:rPr>
            </w:pPr>
            <w:r>
              <w:rPr>
                <w:rFonts w:ascii="Verdana" w:hAnsi="Verdana" w:eastAsia="Verdana" w:cs="Verdana"/>
                <w:sz w:val="16"/>
                <w:szCs w:val="16"/>
              </w:rPr>
              <w:t>E</w:t>
            </w:r>
            <w:r w:rsidRPr="00526BEC">
              <w:rPr>
                <w:rFonts w:ascii="Verdana" w:hAnsi="Verdana" w:eastAsia="Verdana" w:cs="Verdana"/>
                <w:sz w:val="16"/>
                <w:szCs w:val="16"/>
              </w:rPr>
              <w:t>erlijk, volgens de wet of volgens je gevoel</w:t>
            </w:r>
          </w:p>
        </w:tc>
      </w:tr>
      <w:tr w:rsidRPr="00E55A76" w:rsidR="00325E4E" w:rsidTr="005E3743" w14:paraId="053CB3EA" w14:textId="77777777">
        <w:tc>
          <w:tcPr>
            <w:tcW w:w="1188" w:type="dxa"/>
            <w:shd w:val="clear" w:color="auto" w:fill="auto"/>
          </w:tcPr>
          <w:p w:rsidRPr="00E55A76" w:rsidR="00325E4E" w:rsidP="005E3743" w:rsidRDefault="00325E4E" w14:paraId="61E00099" w14:textId="77777777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 w:rsidRPr="00E55A76">
              <w:rPr>
                <w:rFonts w:ascii="Verdana" w:hAnsi="Verdana"/>
                <w:sz w:val="28"/>
                <w:szCs w:val="28"/>
              </w:rPr>
              <w:t>5</w:t>
            </w:r>
          </w:p>
        </w:tc>
        <w:tc>
          <w:tcPr>
            <w:tcW w:w="2351" w:type="dxa"/>
            <w:shd w:val="clear" w:color="auto" w:fill="auto"/>
          </w:tcPr>
          <w:p w:rsidR="00325E4E" w:rsidP="005E3743" w:rsidRDefault="00EA51A0" w14:paraId="6983D189" w14:textId="1FBCEE47">
            <w:pPr>
              <w:rPr>
                <w:rFonts w:ascii="Verdana" w:hAnsi="Verdana" w:eastAsia="Verdana" w:cs="Verdana"/>
              </w:rPr>
            </w:pPr>
            <w:r>
              <w:rPr>
                <w:rFonts w:ascii="Verdana" w:hAnsi="Verdana" w:eastAsia="Verdana" w:cs="Verdana"/>
              </w:rPr>
              <w:t>menuutje</w:t>
            </w:r>
          </w:p>
        </w:tc>
        <w:tc>
          <w:tcPr>
            <w:tcW w:w="5670" w:type="dxa"/>
          </w:tcPr>
          <w:p w:rsidRPr="00515549" w:rsidR="00325E4E" w:rsidP="005E3743" w:rsidRDefault="00EA51A0" w14:paraId="010A5A74" w14:textId="23EAA2CF">
            <w:pPr>
              <w:pStyle w:val="Voettekst"/>
              <w:rPr>
                <w:rFonts w:ascii="Verdana" w:hAnsi="Verdana" w:eastAsia="Verdana" w:cs="Verdana"/>
                <w:sz w:val="16"/>
                <w:szCs w:val="16"/>
              </w:rPr>
            </w:pPr>
            <w:r>
              <w:rPr>
                <w:rFonts w:ascii="Verdana" w:hAnsi="Verdana" w:eastAsia="Verdana" w:cs="Verdana"/>
                <w:sz w:val="16"/>
                <w:szCs w:val="16"/>
              </w:rPr>
              <w:t>Verkleining van menu</w:t>
            </w:r>
          </w:p>
        </w:tc>
      </w:tr>
      <w:tr w:rsidRPr="00E55A76" w:rsidR="00102E8A" w:rsidTr="005E3743" w14:paraId="371AAE40" w14:textId="77777777">
        <w:tc>
          <w:tcPr>
            <w:tcW w:w="1188" w:type="dxa"/>
            <w:shd w:val="clear" w:color="auto" w:fill="auto"/>
          </w:tcPr>
          <w:p w:rsidRPr="00E55A76" w:rsidR="00102E8A" w:rsidP="00102E8A" w:rsidRDefault="00102E8A" w14:paraId="04CECC17" w14:textId="77777777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 w:rsidRPr="00E55A76">
              <w:rPr>
                <w:rFonts w:ascii="Verdana" w:hAnsi="Verdana"/>
                <w:sz w:val="28"/>
                <w:szCs w:val="28"/>
              </w:rPr>
              <w:t>6</w:t>
            </w:r>
          </w:p>
        </w:tc>
        <w:tc>
          <w:tcPr>
            <w:tcW w:w="2351" w:type="dxa"/>
            <w:shd w:val="clear" w:color="auto" w:fill="auto"/>
          </w:tcPr>
          <w:p w:rsidR="00102E8A" w:rsidP="00102E8A" w:rsidRDefault="00102E8A" w14:paraId="0C78302F" w14:textId="5BCDA3F2">
            <w:pPr>
              <w:rPr>
                <w:rFonts w:ascii="Verdana" w:hAnsi="Verdana" w:eastAsia="Verdana" w:cs="Verdana"/>
              </w:rPr>
            </w:pPr>
            <w:r>
              <w:rPr>
                <w:rFonts w:ascii="Verdana" w:hAnsi="Verdana" w:eastAsia="Verdana" w:cs="Verdana"/>
              </w:rPr>
              <w:t>enthousiast</w:t>
            </w:r>
          </w:p>
        </w:tc>
        <w:tc>
          <w:tcPr>
            <w:tcW w:w="5670" w:type="dxa"/>
          </w:tcPr>
          <w:p w:rsidRPr="005818E8" w:rsidR="00102E8A" w:rsidP="00102E8A" w:rsidRDefault="00102E8A" w14:paraId="79DD3A83" w14:textId="7B1759D8">
            <w:pPr>
              <w:pStyle w:val="Voettekst"/>
              <w:rPr>
                <w:rFonts w:ascii="Verdana" w:hAnsi="Verdana" w:eastAsia="Verdana" w:cs="Verdana"/>
                <w:sz w:val="16"/>
                <w:szCs w:val="16"/>
              </w:rPr>
            </w:pPr>
            <w:r>
              <w:rPr>
                <w:rFonts w:ascii="Verdana" w:hAnsi="Verdana" w:eastAsia="Verdana" w:cs="Verdana"/>
                <w:sz w:val="16"/>
                <w:szCs w:val="16"/>
              </w:rPr>
              <w:t>Als je iets heel leuk vindt en er graag mee bezig bent.</w:t>
            </w:r>
          </w:p>
        </w:tc>
      </w:tr>
      <w:tr w:rsidRPr="00E55A76" w:rsidR="00102E8A" w:rsidTr="005E3743" w14:paraId="5B25D353" w14:textId="77777777">
        <w:tc>
          <w:tcPr>
            <w:tcW w:w="1188" w:type="dxa"/>
            <w:shd w:val="clear" w:color="auto" w:fill="auto"/>
          </w:tcPr>
          <w:p w:rsidRPr="00E55A76" w:rsidR="00102E8A" w:rsidP="00102E8A" w:rsidRDefault="00102E8A" w14:paraId="159B8E11" w14:textId="77777777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 w:rsidRPr="00E55A76">
              <w:rPr>
                <w:rFonts w:ascii="Verdana" w:hAnsi="Verdana"/>
                <w:sz w:val="28"/>
                <w:szCs w:val="28"/>
              </w:rPr>
              <w:t>7</w:t>
            </w:r>
          </w:p>
        </w:tc>
        <w:tc>
          <w:tcPr>
            <w:tcW w:w="2351" w:type="dxa"/>
            <w:shd w:val="clear" w:color="auto" w:fill="auto"/>
          </w:tcPr>
          <w:p w:rsidR="00102E8A" w:rsidP="00102E8A" w:rsidRDefault="00102E8A" w14:paraId="0BA5DA3A" w14:textId="49DEB8FE">
            <w:pPr>
              <w:rPr>
                <w:rFonts w:ascii="Verdana" w:hAnsi="Verdana" w:eastAsia="Verdana" w:cs="Verdana"/>
              </w:rPr>
            </w:pPr>
            <w:r w:rsidRPr="001605D8">
              <w:rPr>
                <w:rFonts w:ascii="Verdana" w:hAnsi="Verdana" w:eastAsia="Verdana" w:cs="Verdana"/>
                <w:u w:val="single"/>
              </w:rPr>
              <w:t>A</w:t>
            </w:r>
            <w:r>
              <w:rPr>
                <w:rFonts w:ascii="Verdana" w:hAnsi="Verdana" w:eastAsia="Verdana" w:cs="Verdana"/>
              </w:rPr>
              <w:t>thene</w:t>
            </w:r>
          </w:p>
        </w:tc>
        <w:tc>
          <w:tcPr>
            <w:tcW w:w="5670" w:type="dxa"/>
          </w:tcPr>
          <w:p w:rsidRPr="005818E8" w:rsidR="00102E8A" w:rsidP="00102E8A" w:rsidRDefault="00102E8A" w14:paraId="74B19173" w14:textId="006BB621">
            <w:pPr>
              <w:pStyle w:val="Voettekst"/>
              <w:rPr>
                <w:rFonts w:ascii="Verdana" w:hAnsi="Verdana" w:eastAsia="Verdana" w:cs="Verdana"/>
                <w:sz w:val="16"/>
                <w:szCs w:val="16"/>
              </w:rPr>
            </w:pPr>
            <w:r>
              <w:rPr>
                <w:rFonts w:ascii="Verdana" w:hAnsi="Verdana" w:eastAsia="Verdana" w:cs="Verdana"/>
                <w:sz w:val="16"/>
                <w:szCs w:val="16"/>
              </w:rPr>
              <w:t>Hoofdstad van Griekenland.</w:t>
            </w:r>
          </w:p>
        </w:tc>
      </w:tr>
      <w:tr w:rsidRPr="00E55A76" w:rsidR="00102E8A" w:rsidTr="005E3743" w14:paraId="7AE9FF61" w14:textId="77777777">
        <w:tc>
          <w:tcPr>
            <w:tcW w:w="1188" w:type="dxa"/>
            <w:shd w:val="clear" w:color="auto" w:fill="auto"/>
          </w:tcPr>
          <w:p w:rsidRPr="00E55A76" w:rsidR="00102E8A" w:rsidP="00102E8A" w:rsidRDefault="00102E8A" w14:paraId="5528FC61" w14:textId="77777777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 w:rsidRPr="00E55A76">
              <w:rPr>
                <w:rFonts w:ascii="Verdana" w:hAnsi="Verdana"/>
                <w:sz w:val="28"/>
                <w:szCs w:val="28"/>
              </w:rPr>
              <w:t>8</w:t>
            </w:r>
          </w:p>
        </w:tc>
        <w:tc>
          <w:tcPr>
            <w:tcW w:w="2351" w:type="dxa"/>
            <w:shd w:val="clear" w:color="auto" w:fill="auto"/>
          </w:tcPr>
          <w:p w:rsidR="00102E8A" w:rsidP="00102E8A" w:rsidRDefault="00102E8A" w14:paraId="2066FE4A" w14:textId="3F36B8E6">
            <w:pPr>
              <w:rPr>
                <w:rFonts w:ascii="Verdana" w:hAnsi="Verdana" w:eastAsia="Verdana" w:cs="Verdana"/>
              </w:rPr>
            </w:pPr>
            <w:r>
              <w:rPr>
                <w:rFonts w:ascii="Verdana" w:hAnsi="Verdana" w:eastAsia="Verdana" w:cs="Verdana"/>
              </w:rPr>
              <w:t>kathedraal</w:t>
            </w:r>
          </w:p>
        </w:tc>
        <w:tc>
          <w:tcPr>
            <w:tcW w:w="5670" w:type="dxa"/>
          </w:tcPr>
          <w:p w:rsidRPr="005818E8" w:rsidR="00102E8A" w:rsidP="00102E8A" w:rsidRDefault="00102E8A" w14:paraId="2A3629B0" w14:textId="31603024">
            <w:pPr>
              <w:pStyle w:val="Voettekst"/>
              <w:rPr>
                <w:rFonts w:ascii="Verdana" w:hAnsi="Verdana" w:eastAsia="Verdana" w:cs="Verdana"/>
                <w:sz w:val="16"/>
                <w:szCs w:val="16"/>
              </w:rPr>
            </w:pPr>
            <w:r>
              <w:rPr>
                <w:rFonts w:ascii="Verdana" w:hAnsi="Verdana" w:eastAsia="Verdana" w:cs="Verdana"/>
                <w:sz w:val="16"/>
                <w:szCs w:val="16"/>
              </w:rPr>
              <w:t>Belangrijke kerk.</w:t>
            </w:r>
          </w:p>
        </w:tc>
      </w:tr>
      <w:tr w:rsidRPr="00E55A76" w:rsidR="00102E8A" w:rsidTr="005E3743" w14:paraId="25424A51" w14:textId="77777777">
        <w:tc>
          <w:tcPr>
            <w:tcW w:w="1188" w:type="dxa"/>
            <w:shd w:val="clear" w:color="auto" w:fill="auto"/>
          </w:tcPr>
          <w:p w:rsidRPr="00E55A76" w:rsidR="00102E8A" w:rsidP="00102E8A" w:rsidRDefault="00102E8A" w14:paraId="7DF72026" w14:textId="77777777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 w:rsidRPr="00E55A76">
              <w:rPr>
                <w:rFonts w:ascii="Verdana" w:hAnsi="Verdana"/>
                <w:sz w:val="28"/>
                <w:szCs w:val="28"/>
              </w:rPr>
              <w:t>9</w:t>
            </w:r>
          </w:p>
        </w:tc>
        <w:tc>
          <w:tcPr>
            <w:tcW w:w="2351" w:type="dxa"/>
            <w:shd w:val="clear" w:color="auto" w:fill="auto"/>
          </w:tcPr>
          <w:p w:rsidR="00102E8A" w:rsidP="00102E8A" w:rsidRDefault="00102E8A" w14:paraId="0C995203" w14:textId="52239930">
            <w:pPr>
              <w:rPr>
                <w:rFonts w:ascii="Verdana" w:hAnsi="Verdana" w:eastAsia="Verdana" w:cs="Verdana"/>
              </w:rPr>
            </w:pPr>
            <w:r>
              <w:rPr>
                <w:rFonts w:ascii="Verdana" w:hAnsi="Verdana" w:eastAsia="Verdana" w:cs="Verdana"/>
              </w:rPr>
              <w:t>uitbundig</w:t>
            </w:r>
          </w:p>
        </w:tc>
        <w:tc>
          <w:tcPr>
            <w:tcW w:w="5670" w:type="dxa"/>
          </w:tcPr>
          <w:p w:rsidRPr="005818E8" w:rsidR="00102E8A" w:rsidP="00102E8A" w:rsidRDefault="00102E8A" w14:paraId="70EBE878" w14:textId="3AB8A48C">
            <w:pPr>
              <w:pStyle w:val="Voettekst"/>
              <w:rPr>
                <w:rFonts w:ascii="Verdana" w:hAnsi="Verdana" w:eastAsia="Verdana" w:cs="Verdana"/>
                <w:sz w:val="16"/>
                <w:szCs w:val="16"/>
              </w:rPr>
            </w:pPr>
            <w:r>
              <w:rPr>
                <w:rFonts w:ascii="Verdana" w:hAnsi="Verdana" w:eastAsia="Verdana" w:cs="Verdana"/>
                <w:sz w:val="16"/>
                <w:szCs w:val="16"/>
              </w:rPr>
              <w:t>Vrolijk, uitgelaten.</w:t>
            </w:r>
          </w:p>
        </w:tc>
      </w:tr>
      <w:tr w:rsidRPr="00E55A76" w:rsidR="00102E8A" w:rsidTr="005E3743" w14:paraId="7B7C4D7E" w14:textId="77777777">
        <w:tc>
          <w:tcPr>
            <w:tcW w:w="1188" w:type="dxa"/>
            <w:shd w:val="clear" w:color="auto" w:fill="auto"/>
          </w:tcPr>
          <w:p w:rsidRPr="00E55A76" w:rsidR="00102E8A" w:rsidP="00102E8A" w:rsidRDefault="00102E8A" w14:paraId="7B29CFAD" w14:textId="77777777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 w:rsidRPr="00E55A76">
              <w:rPr>
                <w:rFonts w:ascii="Verdana" w:hAnsi="Verdana"/>
                <w:sz w:val="28"/>
                <w:szCs w:val="28"/>
              </w:rPr>
              <w:t>10</w:t>
            </w:r>
          </w:p>
        </w:tc>
        <w:tc>
          <w:tcPr>
            <w:tcW w:w="2351" w:type="dxa"/>
            <w:shd w:val="clear" w:color="auto" w:fill="auto"/>
          </w:tcPr>
          <w:p w:rsidR="00102E8A" w:rsidP="00102E8A" w:rsidRDefault="00102E8A" w14:paraId="0E112047" w14:textId="588D6E18">
            <w:pPr>
              <w:rPr>
                <w:rFonts w:ascii="Verdana" w:hAnsi="Verdana" w:eastAsia="Verdana" w:cs="Verdana"/>
              </w:rPr>
            </w:pPr>
            <w:r>
              <w:rPr>
                <w:rFonts w:ascii="Verdana" w:hAnsi="Verdana" w:eastAsia="Verdana" w:cs="Verdana"/>
              </w:rPr>
              <w:t>vermommen</w:t>
            </w:r>
          </w:p>
        </w:tc>
        <w:tc>
          <w:tcPr>
            <w:tcW w:w="5670" w:type="dxa"/>
          </w:tcPr>
          <w:p w:rsidRPr="005818E8" w:rsidR="00102E8A" w:rsidP="00102E8A" w:rsidRDefault="00102E8A" w14:paraId="42100428" w14:textId="44C56363">
            <w:pPr>
              <w:pStyle w:val="Voettekst"/>
              <w:rPr>
                <w:rFonts w:ascii="Verdana" w:hAnsi="Verdana" w:eastAsia="Verdana" w:cs="Verdana"/>
                <w:sz w:val="16"/>
                <w:szCs w:val="16"/>
              </w:rPr>
            </w:pPr>
            <w:r>
              <w:rPr>
                <w:rFonts w:ascii="Verdana" w:hAnsi="Verdana" w:eastAsia="Verdana" w:cs="Verdana"/>
                <w:sz w:val="16"/>
                <w:szCs w:val="16"/>
              </w:rPr>
              <w:t>Je zo verkleden dat je onherkenbaar bent.</w:t>
            </w:r>
          </w:p>
        </w:tc>
      </w:tr>
      <w:tr w:rsidRPr="00E55A76" w:rsidR="00102E8A" w:rsidTr="005E3743" w14:paraId="689BE9AE" w14:textId="77777777">
        <w:tc>
          <w:tcPr>
            <w:tcW w:w="1188" w:type="dxa"/>
            <w:shd w:val="clear" w:color="auto" w:fill="auto"/>
          </w:tcPr>
          <w:p w:rsidRPr="00E55A76" w:rsidR="00102E8A" w:rsidP="00102E8A" w:rsidRDefault="00102E8A" w14:paraId="6AB5C83E" w14:textId="77777777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 w:rsidRPr="00E55A76">
              <w:rPr>
                <w:rFonts w:ascii="Verdana" w:hAnsi="Verdana"/>
                <w:sz w:val="28"/>
                <w:szCs w:val="28"/>
              </w:rPr>
              <w:t>11</w:t>
            </w:r>
          </w:p>
        </w:tc>
        <w:tc>
          <w:tcPr>
            <w:tcW w:w="2351" w:type="dxa"/>
            <w:shd w:val="clear" w:color="auto" w:fill="auto"/>
          </w:tcPr>
          <w:p w:rsidR="00102E8A" w:rsidP="00102E8A" w:rsidRDefault="00102E8A" w14:paraId="5ACFDAE6" w14:textId="1AF0D0EE">
            <w:pPr>
              <w:rPr>
                <w:rFonts w:ascii="Verdana" w:hAnsi="Verdana" w:eastAsia="Verdana" w:cs="Verdana"/>
              </w:rPr>
            </w:pPr>
            <w:r>
              <w:rPr>
                <w:rFonts w:ascii="Verdana" w:hAnsi="Verdana" w:eastAsia="Verdana" w:cs="Verdana"/>
              </w:rPr>
              <w:t>de sketch</w:t>
            </w:r>
          </w:p>
        </w:tc>
        <w:tc>
          <w:tcPr>
            <w:tcW w:w="5670" w:type="dxa"/>
          </w:tcPr>
          <w:p w:rsidRPr="005818E8" w:rsidR="00102E8A" w:rsidP="00102E8A" w:rsidRDefault="00102E8A" w14:paraId="730D845D" w14:textId="238BFB5A">
            <w:pPr>
              <w:pStyle w:val="Voettekst"/>
              <w:rPr>
                <w:rFonts w:ascii="Verdana" w:hAnsi="Verdana" w:eastAsia="Verdana" w:cs="Verdana"/>
                <w:sz w:val="16"/>
                <w:szCs w:val="16"/>
              </w:rPr>
            </w:pPr>
            <w:r>
              <w:rPr>
                <w:rFonts w:ascii="Verdana" w:hAnsi="Verdana" w:eastAsia="Verdana" w:cs="Verdana"/>
                <w:sz w:val="16"/>
                <w:szCs w:val="16"/>
              </w:rPr>
              <w:t>K</w:t>
            </w:r>
            <w:r w:rsidRPr="001E4DFD">
              <w:rPr>
                <w:rFonts w:ascii="Verdana" w:hAnsi="Verdana" w:eastAsia="Verdana" w:cs="Verdana"/>
                <w:sz w:val="16"/>
                <w:szCs w:val="16"/>
              </w:rPr>
              <w:t>ort en grappig optreden van één of meerdere acteurs</w:t>
            </w:r>
            <w:r>
              <w:rPr>
                <w:rFonts w:ascii="Verdana" w:hAnsi="Verdana" w:eastAsia="Verdana" w:cs="Verdana"/>
                <w:sz w:val="16"/>
                <w:szCs w:val="16"/>
              </w:rPr>
              <w:t>.</w:t>
            </w:r>
          </w:p>
        </w:tc>
      </w:tr>
      <w:tr w:rsidRPr="00E55A76" w:rsidR="00102E8A" w:rsidTr="005E3743" w14:paraId="71807B7E" w14:textId="77777777">
        <w:tc>
          <w:tcPr>
            <w:tcW w:w="1188" w:type="dxa"/>
            <w:shd w:val="clear" w:color="auto" w:fill="auto"/>
          </w:tcPr>
          <w:p w:rsidRPr="00E55A76" w:rsidR="00102E8A" w:rsidP="00102E8A" w:rsidRDefault="00102E8A" w14:paraId="4060A8D4" w14:textId="77777777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 w:rsidRPr="00E55A76">
              <w:rPr>
                <w:rFonts w:ascii="Verdana" w:hAnsi="Verdana"/>
                <w:sz w:val="28"/>
                <w:szCs w:val="28"/>
              </w:rPr>
              <w:t>12</w:t>
            </w:r>
          </w:p>
        </w:tc>
        <w:tc>
          <w:tcPr>
            <w:tcW w:w="2351" w:type="dxa"/>
            <w:shd w:val="clear" w:color="auto" w:fill="auto"/>
          </w:tcPr>
          <w:p w:rsidR="00102E8A" w:rsidP="00102E8A" w:rsidRDefault="00102E8A" w14:paraId="5739A714" w14:textId="4C366AB6">
            <w:pPr>
              <w:rPr>
                <w:rFonts w:ascii="Verdana" w:hAnsi="Verdana" w:eastAsia="Verdana" w:cs="Verdana"/>
              </w:rPr>
            </w:pPr>
            <w:r>
              <w:rPr>
                <w:rFonts w:ascii="Verdana" w:hAnsi="Verdana" w:eastAsia="Verdana" w:cs="Verdana"/>
              </w:rPr>
              <w:t>subsidie</w:t>
            </w:r>
          </w:p>
        </w:tc>
        <w:tc>
          <w:tcPr>
            <w:tcW w:w="5670" w:type="dxa"/>
          </w:tcPr>
          <w:p w:rsidRPr="005818E8" w:rsidR="00102E8A" w:rsidP="00102E8A" w:rsidRDefault="00102E8A" w14:paraId="59CB90D7" w14:textId="5EA898BD">
            <w:pPr>
              <w:pStyle w:val="Voettekst"/>
              <w:rPr>
                <w:rFonts w:ascii="Verdana" w:hAnsi="Verdana" w:eastAsia="Verdana" w:cs="Verdana"/>
                <w:sz w:val="16"/>
                <w:szCs w:val="16"/>
              </w:rPr>
            </w:pPr>
            <w:r>
              <w:rPr>
                <w:rFonts w:ascii="Verdana" w:hAnsi="Verdana" w:eastAsia="Verdana" w:cs="Verdana"/>
                <w:sz w:val="16"/>
                <w:szCs w:val="16"/>
              </w:rPr>
              <w:t>F</w:t>
            </w:r>
            <w:r w:rsidRPr="001E4DFD">
              <w:rPr>
                <w:rFonts w:ascii="Verdana" w:hAnsi="Verdana" w:eastAsia="Verdana" w:cs="Verdana"/>
                <w:sz w:val="16"/>
                <w:szCs w:val="16"/>
              </w:rPr>
              <w:t>inanciële steun van de overheid aan instellingen, bedrijven en personen om hun activiteiten te ontwikkelen</w:t>
            </w:r>
          </w:p>
        </w:tc>
      </w:tr>
      <w:tr w:rsidRPr="00E55A76" w:rsidR="00102E8A" w:rsidTr="005E3743" w14:paraId="1B51EE24" w14:textId="77777777">
        <w:tc>
          <w:tcPr>
            <w:tcW w:w="1188" w:type="dxa"/>
            <w:shd w:val="clear" w:color="auto" w:fill="auto"/>
          </w:tcPr>
          <w:p w:rsidRPr="00E55A76" w:rsidR="00102E8A" w:rsidP="00102E8A" w:rsidRDefault="00102E8A" w14:paraId="690E867C" w14:textId="77777777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 w:rsidRPr="00E55A76">
              <w:rPr>
                <w:rFonts w:ascii="Verdana" w:hAnsi="Verdana"/>
                <w:sz w:val="28"/>
                <w:szCs w:val="28"/>
              </w:rPr>
              <w:t>13</w:t>
            </w:r>
          </w:p>
        </w:tc>
        <w:tc>
          <w:tcPr>
            <w:tcW w:w="2351" w:type="dxa"/>
            <w:shd w:val="clear" w:color="auto" w:fill="auto"/>
          </w:tcPr>
          <w:p w:rsidR="00102E8A" w:rsidP="00102E8A" w:rsidRDefault="00102E8A" w14:paraId="6D4A2AAC" w14:textId="04F87596">
            <w:pPr>
              <w:rPr>
                <w:rFonts w:ascii="Verdana" w:hAnsi="Verdana" w:eastAsia="Verdana" w:cs="Verdana"/>
              </w:rPr>
            </w:pPr>
            <w:r>
              <w:rPr>
                <w:rFonts w:ascii="Verdana" w:hAnsi="Verdana" w:eastAsia="Verdana" w:cs="Verdana"/>
              </w:rPr>
              <w:t>inheems</w:t>
            </w:r>
          </w:p>
        </w:tc>
        <w:tc>
          <w:tcPr>
            <w:tcW w:w="5670" w:type="dxa"/>
          </w:tcPr>
          <w:p w:rsidRPr="005818E8" w:rsidR="00102E8A" w:rsidP="00102E8A" w:rsidRDefault="00102E8A" w14:paraId="5153EA57" w14:textId="4AC3B6AF">
            <w:pPr>
              <w:pStyle w:val="Voettekst"/>
              <w:rPr>
                <w:rFonts w:ascii="Verdana" w:hAnsi="Verdana" w:eastAsia="Verdana" w:cs="Verdana"/>
                <w:sz w:val="16"/>
                <w:szCs w:val="16"/>
              </w:rPr>
            </w:pPr>
            <w:r>
              <w:rPr>
                <w:rFonts w:ascii="Verdana" w:hAnsi="Verdana" w:eastAsia="Verdana" w:cs="Verdana"/>
                <w:sz w:val="16"/>
                <w:szCs w:val="16"/>
              </w:rPr>
              <w:t>V</w:t>
            </w:r>
            <w:r w:rsidRPr="001E4DFD">
              <w:rPr>
                <w:rFonts w:ascii="Verdana" w:hAnsi="Verdana" w:eastAsia="Verdana" w:cs="Verdana"/>
                <w:sz w:val="16"/>
                <w:szCs w:val="16"/>
              </w:rPr>
              <w:t>an het eigen land</w:t>
            </w:r>
            <w:r>
              <w:rPr>
                <w:rFonts w:ascii="Verdana" w:hAnsi="Verdana" w:eastAsia="Verdana" w:cs="Verdana"/>
                <w:sz w:val="16"/>
                <w:szCs w:val="16"/>
              </w:rPr>
              <w:t xml:space="preserve">. </w:t>
            </w:r>
          </w:p>
        </w:tc>
      </w:tr>
      <w:tr w:rsidRPr="00E55A76" w:rsidR="00102E8A" w:rsidTr="005E3743" w14:paraId="79A31592" w14:textId="77777777">
        <w:tc>
          <w:tcPr>
            <w:tcW w:w="1188" w:type="dxa"/>
            <w:shd w:val="clear" w:color="auto" w:fill="auto"/>
          </w:tcPr>
          <w:p w:rsidRPr="00E55A76" w:rsidR="00102E8A" w:rsidP="00102E8A" w:rsidRDefault="00102E8A" w14:paraId="31298916" w14:textId="77777777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 w:rsidRPr="00E55A76">
              <w:rPr>
                <w:rFonts w:ascii="Verdana" w:hAnsi="Verdana"/>
                <w:sz w:val="28"/>
                <w:szCs w:val="28"/>
              </w:rPr>
              <w:t>14</w:t>
            </w:r>
          </w:p>
        </w:tc>
        <w:tc>
          <w:tcPr>
            <w:tcW w:w="2351" w:type="dxa"/>
            <w:shd w:val="clear" w:color="auto" w:fill="auto"/>
          </w:tcPr>
          <w:p w:rsidR="00102E8A" w:rsidP="00102E8A" w:rsidRDefault="00102E8A" w14:paraId="217CD8B3" w14:textId="51444472">
            <w:pPr>
              <w:rPr>
                <w:rFonts w:ascii="Verdana" w:hAnsi="Verdana" w:eastAsia="Verdana" w:cs="Verdana"/>
              </w:rPr>
            </w:pPr>
            <w:r>
              <w:rPr>
                <w:rFonts w:ascii="Verdana" w:hAnsi="Verdana" w:eastAsia="Verdana" w:cs="Verdana"/>
              </w:rPr>
              <w:t>legerleider</w:t>
            </w:r>
          </w:p>
        </w:tc>
        <w:tc>
          <w:tcPr>
            <w:tcW w:w="5670" w:type="dxa"/>
          </w:tcPr>
          <w:p w:rsidRPr="005818E8" w:rsidR="00102E8A" w:rsidP="00102E8A" w:rsidRDefault="00102E8A" w14:paraId="4D921E59" w14:textId="4302A055">
            <w:pPr>
              <w:pStyle w:val="Voettekst"/>
              <w:rPr>
                <w:rFonts w:ascii="Verdana" w:hAnsi="Verdana" w:eastAsia="Verdana" w:cs="Verdana"/>
                <w:sz w:val="16"/>
                <w:szCs w:val="16"/>
              </w:rPr>
            </w:pPr>
            <w:r>
              <w:rPr>
                <w:rFonts w:ascii="Verdana" w:hAnsi="Verdana" w:eastAsia="Verdana" w:cs="Verdana"/>
                <w:sz w:val="16"/>
                <w:szCs w:val="16"/>
              </w:rPr>
              <w:t>Degene die het leger leidt.</w:t>
            </w:r>
          </w:p>
        </w:tc>
      </w:tr>
      <w:tr w:rsidRPr="00E55A76" w:rsidR="00102E8A" w:rsidTr="005E3743" w14:paraId="2F6B40F4" w14:textId="77777777">
        <w:tc>
          <w:tcPr>
            <w:tcW w:w="1188" w:type="dxa"/>
            <w:shd w:val="clear" w:color="auto" w:fill="auto"/>
          </w:tcPr>
          <w:p w:rsidRPr="00E55A76" w:rsidR="00102E8A" w:rsidP="00102E8A" w:rsidRDefault="00102E8A" w14:paraId="007F68B2" w14:textId="77777777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 w:rsidRPr="00E55A76">
              <w:rPr>
                <w:rFonts w:ascii="Verdana" w:hAnsi="Verdana"/>
                <w:sz w:val="28"/>
                <w:szCs w:val="28"/>
              </w:rPr>
              <w:t>15</w:t>
            </w:r>
          </w:p>
        </w:tc>
        <w:tc>
          <w:tcPr>
            <w:tcW w:w="2351" w:type="dxa"/>
            <w:shd w:val="clear" w:color="auto" w:fill="auto"/>
          </w:tcPr>
          <w:p w:rsidR="00102E8A" w:rsidP="00102E8A" w:rsidRDefault="00102E8A" w14:paraId="32E02272" w14:textId="56CDAB54">
            <w:pPr>
              <w:rPr>
                <w:rFonts w:ascii="Verdana" w:hAnsi="Verdana" w:eastAsia="Verdana" w:cs="Verdana"/>
              </w:rPr>
            </w:pPr>
            <w:r>
              <w:rPr>
                <w:rFonts w:ascii="Verdana" w:hAnsi="Verdana" w:eastAsia="Verdana" w:cs="Verdana"/>
              </w:rPr>
              <w:t>opstand</w:t>
            </w:r>
          </w:p>
        </w:tc>
        <w:tc>
          <w:tcPr>
            <w:tcW w:w="5670" w:type="dxa"/>
          </w:tcPr>
          <w:p w:rsidRPr="005818E8" w:rsidR="00102E8A" w:rsidP="00102E8A" w:rsidRDefault="00102E8A" w14:paraId="5B964894" w14:textId="2B32962D">
            <w:pPr>
              <w:pStyle w:val="Voettekst"/>
              <w:rPr>
                <w:rFonts w:ascii="Verdana" w:hAnsi="Verdana" w:eastAsia="Verdana" w:cs="Verdana"/>
                <w:sz w:val="16"/>
                <w:szCs w:val="16"/>
              </w:rPr>
            </w:pPr>
            <w:r>
              <w:rPr>
                <w:rFonts w:ascii="Verdana" w:hAnsi="Verdana" w:eastAsia="Verdana" w:cs="Verdana"/>
                <w:sz w:val="16"/>
                <w:szCs w:val="16"/>
              </w:rPr>
              <w:t>M</w:t>
            </w:r>
            <w:r w:rsidRPr="00B97252">
              <w:rPr>
                <w:rFonts w:ascii="Verdana" w:hAnsi="Verdana" w:eastAsia="Verdana" w:cs="Verdana"/>
                <w:sz w:val="16"/>
                <w:szCs w:val="16"/>
              </w:rPr>
              <w:t>et veel mensen tegelijk duidelijk maken dat je de omstandigheden niet meer a</w:t>
            </w:r>
            <w:r>
              <w:rPr>
                <w:rFonts w:ascii="Verdana" w:hAnsi="Verdana" w:eastAsia="Verdana" w:cs="Verdana"/>
                <w:sz w:val="16"/>
                <w:szCs w:val="16"/>
              </w:rPr>
              <w:t>ccepteert.</w:t>
            </w:r>
          </w:p>
        </w:tc>
      </w:tr>
      <w:tr w:rsidRPr="00E55A76" w:rsidR="00102E8A" w:rsidTr="005E3743" w14:paraId="7FF67369" w14:textId="77777777">
        <w:tc>
          <w:tcPr>
            <w:tcW w:w="1188" w:type="dxa"/>
            <w:shd w:val="clear" w:color="auto" w:fill="auto"/>
          </w:tcPr>
          <w:p w:rsidRPr="00E55A76" w:rsidR="00102E8A" w:rsidP="00102E8A" w:rsidRDefault="00102E8A" w14:paraId="40A79114" w14:textId="77777777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 w:rsidRPr="00E55A76">
              <w:rPr>
                <w:rFonts w:ascii="Verdana" w:hAnsi="Verdana"/>
                <w:sz w:val="28"/>
                <w:szCs w:val="28"/>
              </w:rPr>
              <w:t>16</w:t>
            </w:r>
          </w:p>
        </w:tc>
        <w:tc>
          <w:tcPr>
            <w:tcW w:w="2351" w:type="dxa"/>
            <w:shd w:val="clear" w:color="auto" w:fill="auto"/>
          </w:tcPr>
          <w:p w:rsidR="00102E8A" w:rsidP="00102E8A" w:rsidRDefault="00102E8A" w14:paraId="77758E32" w14:textId="016015B1">
            <w:pPr>
              <w:rPr>
                <w:rFonts w:ascii="Verdana" w:hAnsi="Verdana" w:eastAsia="Verdana" w:cs="Verdana"/>
              </w:rPr>
            </w:pPr>
            <w:r>
              <w:rPr>
                <w:rFonts w:ascii="Verdana" w:hAnsi="Verdana" w:eastAsia="Verdana" w:cs="Verdana"/>
              </w:rPr>
              <w:t>chagrijnig</w:t>
            </w:r>
          </w:p>
        </w:tc>
        <w:tc>
          <w:tcPr>
            <w:tcW w:w="5670" w:type="dxa"/>
          </w:tcPr>
          <w:p w:rsidRPr="005818E8" w:rsidR="00102E8A" w:rsidP="00102E8A" w:rsidRDefault="00102E8A" w14:paraId="73DCFD83" w14:textId="5E2CE4D1">
            <w:pPr>
              <w:pStyle w:val="Voettekst"/>
              <w:rPr>
                <w:rFonts w:ascii="Verdana" w:hAnsi="Verdana" w:eastAsia="Verdana" w:cs="Verdana"/>
                <w:sz w:val="16"/>
                <w:szCs w:val="16"/>
              </w:rPr>
            </w:pPr>
            <w:r>
              <w:rPr>
                <w:rFonts w:ascii="Verdana" w:hAnsi="Verdana" w:eastAsia="Verdana" w:cs="Verdana"/>
                <w:sz w:val="16"/>
                <w:szCs w:val="16"/>
              </w:rPr>
              <w:t>In een boze/ontevreden bui.</w:t>
            </w:r>
          </w:p>
        </w:tc>
      </w:tr>
      <w:tr w:rsidRPr="00E55A76" w:rsidR="00102E8A" w:rsidTr="005E3743" w14:paraId="6EDF8A8B" w14:textId="77777777">
        <w:tc>
          <w:tcPr>
            <w:tcW w:w="1188" w:type="dxa"/>
            <w:shd w:val="clear" w:color="auto" w:fill="auto"/>
          </w:tcPr>
          <w:p w:rsidRPr="00E55A76" w:rsidR="00102E8A" w:rsidP="00102E8A" w:rsidRDefault="00102E8A" w14:paraId="2CB687D8" w14:textId="77777777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 w:rsidRPr="00E55A76">
              <w:rPr>
                <w:rFonts w:ascii="Verdana" w:hAnsi="Verdana"/>
                <w:sz w:val="28"/>
                <w:szCs w:val="28"/>
              </w:rPr>
              <w:t>17</w:t>
            </w:r>
          </w:p>
        </w:tc>
        <w:tc>
          <w:tcPr>
            <w:tcW w:w="2351" w:type="dxa"/>
            <w:shd w:val="clear" w:color="auto" w:fill="auto"/>
          </w:tcPr>
          <w:p w:rsidR="00102E8A" w:rsidP="00102E8A" w:rsidRDefault="00102E8A" w14:paraId="71863751" w14:textId="7B5304A2">
            <w:pPr>
              <w:rPr>
                <w:rFonts w:ascii="Verdana" w:hAnsi="Verdana" w:eastAsia="Verdana" w:cs="Verdana"/>
              </w:rPr>
            </w:pPr>
            <w:r>
              <w:rPr>
                <w:rFonts w:ascii="Verdana" w:hAnsi="Verdana" w:eastAsia="Verdana" w:cs="Verdana"/>
              </w:rPr>
              <w:t>roekeloos</w:t>
            </w:r>
          </w:p>
        </w:tc>
        <w:tc>
          <w:tcPr>
            <w:tcW w:w="5670" w:type="dxa"/>
          </w:tcPr>
          <w:p w:rsidRPr="005818E8" w:rsidR="00102E8A" w:rsidP="00102E8A" w:rsidRDefault="00102E8A" w14:paraId="45051410" w14:textId="3AE5B6EF">
            <w:pPr>
              <w:pStyle w:val="Voettekst"/>
              <w:rPr>
                <w:rFonts w:ascii="Verdana" w:hAnsi="Verdana" w:eastAsia="Verdana" w:cs="Verdana"/>
                <w:sz w:val="16"/>
                <w:szCs w:val="16"/>
              </w:rPr>
            </w:pPr>
            <w:r>
              <w:rPr>
                <w:rFonts w:ascii="Verdana" w:hAnsi="Verdana" w:eastAsia="Verdana" w:cs="Verdana"/>
                <w:sz w:val="16"/>
                <w:szCs w:val="16"/>
              </w:rPr>
              <w:t>Als je gevaarlijke dingen doet zonder na te denken of het gevaarlijk kan zijn.</w:t>
            </w:r>
          </w:p>
        </w:tc>
      </w:tr>
      <w:tr w:rsidRPr="00E55A76" w:rsidR="00102E8A" w:rsidTr="005E3743" w14:paraId="418134C4" w14:textId="77777777">
        <w:tc>
          <w:tcPr>
            <w:tcW w:w="1188" w:type="dxa"/>
            <w:shd w:val="clear" w:color="auto" w:fill="auto"/>
          </w:tcPr>
          <w:p w:rsidRPr="00E55A76" w:rsidR="00102E8A" w:rsidP="00102E8A" w:rsidRDefault="00102E8A" w14:paraId="10D2E372" w14:textId="77777777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 w:rsidRPr="00E55A76">
              <w:rPr>
                <w:rFonts w:ascii="Verdana" w:hAnsi="Verdana"/>
                <w:sz w:val="28"/>
                <w:szCs w:val="28"/>
              </w:rPr>
              <w:t>18</w:t>
            </w:r>
          </w:p>
        </w:tc>
        <w:tc>
          <w:tcPr>
            <w:tcW w:w="2351" w:type="dxa"/>
            <w:shd w:val="clear" w:color="auto" w:fill="auto"/>
          </w:tcPr>
          <w:p w:rsidR="00102E8A" w:rsidP="00102E8A" w:rsidRDefault="00102E8A" w14:paraId="056C4417" w14:textId="19A7C0E0">
            <w:pPr>
              <w:rPr>
                <w:rFonts w:ascii="Verdana" w:hAnsi="Verdana" w:eastAsia="Verdana" w:cs="Verdana"/>
              </w:rPr>
            </w:pPr>
            <w:r>
              <w:rPr>
                <w:rFonts w:ascii="Verdana" w:hAnsi="Verdana" w:eastAsia="Verdana" w:cs="Verdana"/>
              </w:rPr>
              <w:t>populair</w:t>
            </w:r>
          </w:p>
        </w:tc>
        <w:tc>
          <w:tcPr>
            <w:tcW w:w="5670" w:type="dxa"/>
          </w:tcPr>
          <w:p w:rsidRPr="005818E8" w:rsidR="00102E8A" w:rsidP="00102E8A" w:rsidRDefault="00102E8A" w14:paraId="257CD842" w14:textId="539F00E1">
            <w:pPr>
              <w:pStyle w:val="Voettekst"/>
              <w:rPr>
                <w:rFonts w:ascii="Verdana" w:hAnsi="Verdana" w:eastAsia="Verdana" w:cs="Verdana"/>
                <w:sz w:val="16"/>
                <w:szCs w:val="16"/>
              </w:rPr>
            </w:pPr>
            <w:r>
              <w:rPr>
                <w:rFonts w:ascii="Verdana" w:hAnsi="Verdana" w:eastAsia="Verdana" w:cs="Verdana"/>
                <w:sz w:val="16"/>
                <w:szCs w:val="16"/>
              </w:rPr>
              <w:t>Wat veel mensen leuk/aantrekkelijk vinden.</w:t>
            </w:r>
          </w:p>
        </w:tc>
      </w:tr>
      <w:tr w:rsidRPr="00E55A76" w:rsidR="00102E8A" w:rsidTr="005E3743" w14:paraId="754C8E28" w14:textId="77777777">
        <w:tc>
          <w:tcPr>
            <w:tcW w:w="1188" w:type="dxa"/>
            <w:shd w:val="clear" w:color="auto" w:fill="auto"/>
          </w:tcPr>
          <w:p w:rsidRPr="00E55A76" w:rsidR="00102E8A" w:rsidP="00102E8A" w:rsidRDefault="00102E8A" w14:paraId="14D22669" w14:textId="77777777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 w:rsidRPr="00E55A76">
              <w:rPr>
                <w:rFonts w:ascii="Verdana" w:hAnsi="Verdana"/>
                <w:sz w:val="28"/>
                <w:szCs w:val="28"/>
              </w:rPr>
              <w:t>19</w:t>
            </w:r>
          </w:p>
        </w:tc>
        <w:tc>
          <w:tcPr>
            <w:tcW w:w="2351" w:type="dxa"/>
            <w:shd w:val="clear" w:color="auto" w:fill="auto"/>
          </w:tcPr>
          <w:p w:rsidR="00102E8A" w:rsidP="00102E8A" w:rsidRDefault="00102E8A" w14:paraId="5D185080" w14:textId="15F197B9">
            <w:pPr>
              <w:rPr>
                <w:rFonts w:ascii="Verdana" w:hAnsi="Verdana" w:eastAsia="Verdana" w:cs="Verdana"/>
              </w:rPr>
            </w:pPr>
            <w:r>
              <w:rPr>
                <w:rFonts w:ascii="Verdana" w:hAnsi="Verdana" w:eastAsia="Verdana" w:cs="Verdana"/>
              </w:rPr>
              <w:t>structureel</w:t>
            </w:r>
          </w:p>
        </w:tc>
        <w:tc>
          <w:tcPr>
            <w:tcW w:w="5670" w:type="dxa"/>
          </w:tcPr>
          <w:p w:rsidRPr="005818E8" w:rsidR="00102E8A" w:rsidP="00102E8A" w:rsidRDefault="00102E8A" w14:paraId="08D52DD9" w14:textId="705661D5">
            <w:pPr>
              <w:pStyle w:val="Voettekst"/>
              <w:rPr>
                <w:rFonts w:ascii="Verdana" w:hAnsi="Verdana" w:eastAsia="Verdana" w:cs="Verdana"/>
                <w:sz w:val="16"/>
                <w:szCs w:val="16"/>
              </w:rPr>
            </w:pPr>
            <w:r>
              <w:rPr>
                <w:rFonts w:ascii="Verdana" w:hAnsi="Verdana" w:eastAsia="Verdana" w:cs="Verdana"/>
                <w:sz w:val="16"/>
                <w:szCs w:val="16"/>
              </w:rPr>
              <w:t>Blijvend</w:t>
            </w:r>
          </w:p>
        </w:tc>
      </w:tr>
      <w:tr w:rsidRPr="00E55A76" w:rsidR="00102E8A" w:rsidTr="005E3743" w14:paraId="554A63B2" w14:textId="77777777">
        <w:tc>
          <w:tcPr>
            <w:tcW w:w="1188" w:type="dxa"/>
            <w:shd w:val="clear" w:color="auto" w:fill="auto"/>
          </w:tcPr>
          <w:p w:rsidRPr="00E55A76" w:rsidR="00102E8A" w:rsidP="00102E8A" w:rsidRDefault="00102E8A" w14:paraId="14F69ACE" w14:textId="77777777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 w:rsidRPr="00E55A76">
              <w:rPr>
                <w:rFonts w:ascii="Verdana" w:hAnsi="Verdana"/>
                <w:sz w:val="28"/>
                <w:szCs w:val="28"/>
              </w:rPr>
              <w:t>20</w:t>
            </w:r>
          </w:p>
        </w:tc>
        <w:tc>
          <w:tcPr>
            <w:tcW w:w="2351" w:type="dxa"/>
            <w:shd w:val="clear" w:color="auto" w:fill="auto"/>
          </w:tcPr>
          <w:p w:rsidR="00102E8A" w:rsidP="00102E8A" w:rsidRDefault="00102E8A" w14:paraId="539D977E" w14:textId="3CF4091D">
            <w:pPr>
              <w:rPr>
                <w:rFonts w:ascii="Verdana" w:hAnsi="Verdana" w:eastAsia="Verdana" w:cs="Verdana"/>
              </w:rPr>
            </w:pPr>
            <w:r>
              <w:rPr>
                <w:rFonts w:ascii="Verdana" w:hAnsi="Verdana" w:eastAsia="Verdana" w:cs="Verdana"/>
              </w:rPr>
              <w:t>singel</w:t>
            </w:r>
          </w:p>
        </w:tc>
        <w:tc>
          <w:tcPr>
            <w:tcW w:w="5670" w:type="dxa"/>
          </w:tcPr>
          <w:p w:rsidRPr="005818E8" w:rsidR="00102E8A" w:rsidP="00102E8A" w:rsidRDefault="00102E8A" w14:paraId="5FC9A1A0" w14:textId="790E6430">
            <w:pPr>
              <w:pStyle w:val="Voettekst"/>
              <w:rPr>
                <w:rFonts w:ascii="Verdana" w:hAnsi="Verdana" w:eastAsia="Verdana" w:cs="Verdana"/>
                <w:sz w:val="16"/>
                <w:szCs w:val="16"/>
              </w:rPr>
            </w:pPr>
            <w:r>
              <w:rPr>
                <w:rFonts w:ascii="Verdana" w:hAnsi="Verdana" w:eastAsia="Verdana" w:cs="Verdana"/>
                <w:sz w:val="16"/>
                <w:szCs w:val="16"/>
              </w:rPr>
              <w:t>Gracht (water) om het centrum van een stad of dorp.</w:t>
            </w:r>
          </w:p>
        </w:tc>
      </w:tr>
      <w:tr w:rsidRPr="00E55A76" w:rsidR="00102E8A" w:rsidTr="005E3743" w14:paraId="64061B99" w14:textId="77777777">
        <w:tc>
          <w:tcPr>
            <w:tcW w:w="1188" w:type="dxa"/>
            <w:shd w:val="clear" w:color="auto" w:fill="auto"/>
          </w:tcPr>
          <w:p w:rsidRPr="00E55A76" w:rsidR="00102E8A" w:rsidP="00102E8A" w:rsidRDefault="00102E8A" w14:paraId="21DF8513" w14:textId="77777777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 w:rsidRPr="00E55A76">
              <w:rPr>
                <w:rFonts w:ascii="Verdana" w:hAnsi="Verdana"/>
                <w:sz w:val="28"/>
                <w:szCs w:val="28"/>
              </w:rPr>
              <w:t>21</w:t>
            </w:r>
          </w:p>
        </w:tc>
        <w:tc>
          <w:tcPr>
            <w:tcW w:w="2351" w:type="dxa"/>
            <w:shd w:val="clear" w:color="auto" w:fill="auto"/>
          </w:tcPr>
          <w:p w:rsidRPr="00C55DC4" w:rsidR="00102E8A" w:rsidP="00102E8A" w:rsidRDefault="00102E8A" w14:paraId="1700E27A" w14:textId="55466387">
            <w:pPr>
              <w:rPr>
                <w:rFonts w:ascii="Verdana" w:hAnsi="Verdana" w:eastAsia="Verdana" w:cs="Verdana"/>
              </w:rPr>
            </w:pPr>
            <w:r w:rsidRPr="00652BCA">
              <w:rPr>
                <w:rFonts w:ascii="Verdana" w:hAnsi="Verdana" w:eastAsia="Verdana" w:cs="Verdana"/>
                <w:u w:val="single"/>
              </w:rPr>
              <w:t>G</w:t>
            </w:r>
            <w:r>
              <w:rPr>
                <w:rFonts w:ascii="Verdana" w:hAnsi="Verdana" w:eastAsia="Verdana" w:cs="Verdana"/>
              </w:rPr>
              <w:t>ermanen</w:t>
            </w:r>
          </w:p>
        </w:tc>
        <w:tc>
          <w:tcPr>
            <w:tcW w:w="5670" w:type="dxa"/>
          </w:tcPr>
          <w:p w:rsidRPr="005818E8" w:rsidR="00102E8A" w:rsidP="00102E8A" w:rsidRDefault="00102E8A" w14:paraId="17FD1B1E" w14:textId="08651627">
            <w:pPr>
              <w:pStyle w:val="Voettekst"/>
              <w:rPr>
                <w:rFonts w:ascii="Verdana" w:hAnsi="Verdana" w:eastAsia="Verdana" w:cs="Verdana"/>
                <w:sz w:val="16"/>
                <w:szCs w:val="16"/>
              </w:rPr>
            </w:pPr>
            <w:r>
              <w:rPr>
                <w:rFonts w:ascii="Verdana" w:hAnsi="Verdana"/>
                <w:bCs/>
                <w:color w:val="000000"/>
                <w:sz w:val="16"/>
                <w:szCs w:val="16"/>
                <w:shd w:val="clear" w:color="auto" w:fill="FFFFFF"/>
              </w:rPr>
              <w:t>E</w:t>
            </w:r>
            <w:r w:rsidRPr="00397950">
              <w:rPr>
                <w:rFonts w:ascii="Verdana" w:hAnsi="Verdana"/>
                <w:bCs/>
                <w:color w:val="000000"/>
                <w:sz w:val="16"/>
                <w:szCs w:val="16"/>
                <w:shd w:val="clear" w:color="auto" w:fill="FFFFFF"/>
              </w:rPr>
              <w:t>lk van de leden van de volksstammen die rond het begin van onze jaartelling tussen Noordzee, Schelde, Maas, Rijn</w:t>
            </w:r>
            <w:r>
              <w:rPr>
                <w:rFonts w:ascii="Verdana" w:hAnsi="Verdana"/>
                <w:bCs/>
                <w:color w:val="000000"/>
                <w:sz w:val="16"/>
                <w:szCs w:val="16"/>
                <w:shd w:val="clear" w:color="auto" w:fill="FFFFFF"/>
              </w:rPr>
              <w:t xml:space="preserve"> woonden.</w:t>
            </w:r>
          </w:p>
        </w:tc>
      </w:tr>
      <w:tr w:rsidRPr="00E55A76" w:rsidR="00102E8A" w:rsidTr="005E3743" w14:paraId="1FAF8160" w14:textId="77777777">
        <w:tc>
          <w:tcPr>
            <w:tcW w:w="1188" w:type="dxa"/>
            <w:shd w:val="clear" w:color="auto" w:fill="auto"/>
          </w:tcPr>
          <w:p w:rsidRPr="00E55A76" w:rsidR="00102E8A" w:rsidP="00102E8A" w:rsidRDefault="00102E8A" w14:paraId="595DA448" w14:textId="77777777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 w:rsidRPr="00E55A76">
              <w:rPr>
                <w:rFonts w:ascii="Verdana" w:hAnsi="Verdana"/>
                <w:sz w:val="28"/>
                <w:szCs w:val="28"/>
              </w:rPr>
              <w:t>22</w:t>
            </w:r>
          </w:p>
        </w:tc>
        <w:tc>
          <w:tcPr>
            <w:tcW w:w="2351" w:type="dxa"/>
            <w:shd w:val="clear" w:color="auto" w:fill="auto"/>
          </w:tcPr>
          <w:p w:rsidRPr="00C55DC4" w:rsidR="00102E8A" w:rsidP="00102E8A" w:rsidRDefault="00102E8A" w14:paraId="787446FA" w14:textId="290F7D0F">
            <w:pPr>
              <w:rPr>
                <w:rFonts w:ascii="Verdana" w:hAnsi="Verdana" w:eastAsia="Verdana" w:cs="Verdana"/>
              </w:rPr>
            </w:pPr>
            <w:r>
              <w:rPr>
                <w:rFonts w:ascii="Verdana" w:hAnsi="Verdana" w:eastAsia="Verdana" w:cs="Verdana"/>
              </w:rPr>
              <w:t>migratie</w:t>
            </w:r>
          </w:p>
        </w:tc>
        <w:tc>
          <w:tcPr>
            <w:tcW w:w="5670" w:type="dxa"/>
          </w:tcPr>
          <w:p w:rsidRPr="005818E8" w:rsidR="00102E8A" w:rsidP="00102E8A" w:rsidRDefault="00102E8A" w14:paraId="1FD3E972" w14:textId="523D6657">
            <w:pPr>
              <w:pStyle w:val="Voettekst"/>
              <w:rPr>
                <w:rFonts w:ascii="Verdana" w:hAnsi="Verdana" w:eastAsia="Verdana" w:cs="Verdana"/>
                <w:sz w:val="16"/>
                <w:szCs w:val="16"/>
              </w:rPr>
            </w:pPr>
            <w:r>
              <w:rPr>
                <w:rFonts w:ascii="Verdana" w:hAnsi="Verdana"/>
                <w:bCs/>
                <w:color w:val="000000"/>
                <w:sz w:val="16"/>
                <w:szCs w:val="16"/>
                <w:shd w:val="clear" w:color="auto" w:fill="FFFFFF"/>
              </w:rPr>
              <w:t>V</w:t>
            </w:r>
            <w:r w:rsidRPr="008201FC">
              <w:rPr>
                <w:rFonts w:ascii="Verdana" w:hAnsi="Verdana"/>
                <w:bCs/>
                <w:color w:val="000000"/>
                <w:sz w:val="16"/>
                <w:szCs w:val="16"/>
                <w:shd w:val="clear" w:color="auto" w:fill="FFFFFF"/>
              </w:rPr>
              <w:t>erhuizing van een grote groep mensen naar een ander land of een andere streek in dezelfde periode</w:t>
            </w:r>
            <w:r>
              <w:rPr>
                <w:rFonts w:ascii="Verdana" w:hAnsi="Verdana"/>
                <w:bCs/>
                <w:color w:val="000000"/>
                <w:sz w:val="16"/>
                <w:szCs w:val="16"/>
                <w:shd w:val="clear" w:color="auto" w:fill="FFFFFF"/>
              </w:rPr>
              <w:t>.</w:t>
            </w:r>
          </w:p>
        </w:tc>
      </w:tr>
      <w:tr w:rsidRPr="00E55A76" w:rsidR="00102E8A" w:rsidTr="005E3743" w14:paraId="5D9E7DC7" w14:textId="77777777">
        <w:tc>
          <w:tcPr>
            <w:tcW w:w="1188" w:type="dxa"/>
            <w:shd w:val="clear" w:color="auto" w:fill="auto"/>
          </w:tcPr>
          <w:p w:rsidRPr="00E55A76" w:rsidR="00102E8A" w:rsidP="00102E8A" w:rsidRDefault="00102E8A" w14:paraId="2B02F3E0" w14:textId="77777777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 w:rsidRPr="00E55A76">
              <w:rPr>
                <w:rFonts w:ascii="Verdana" w:hAnsi="Verdana"/>
                <w:sz w:val="28"/>
                <w:szCs w:val="28"/>
              </w:rPr>
              <w:t>23</w:t>
            </w:r>
          </w:p>
        </w:tc>
        <w:tc>
          <w:tcPr>
            <w:tcW w:w="2351" w:type="dxa"/>
            <w:shd w:val="clear" w:color="auto" w:fill="auto"/>
          </w:tcPr>
          <w:p w:rsidRPr="00C55DC4" w:rsidR="00102E8A" w:rsidP="00102E8A" w:rsidRDefault="00102E8A" w14:paraId="2B52B477" w14:textId="188BF2CC">
            <w:pPr>
              <w:rPr>
                <w:rFonts w:ascii="Verdana" w:hAnsi="Verdana" w:eastAsia="Verdana" w:cs="Verdana"/>
              </w:rPr>
            </w:pPr>
            <w:r>
              <w:rPr>
                <w:rFonts w:ascii="Verdana" w:hAnsi="Verdana" w:eastAsia="Verdana" w:cs="Verdana"/>
              </w:rPr>
              <w:t>onverbiddelijk</w:t>
            </w:r>
          </w:p>
        </w:tc>
        <w:tc>
          <w:tcPr>
            <w:tcW w:w="5670" w:type="dxa"/>
          </w:tcPr>
          <w:p w:rsidRPr="005818E8" w:rsidR="00102E8A" w:rsidP="00102E8A" w:rsidRDefault="00102E8A" w14:paraId="1EE1F5C6" w14:textId="4BEE31C2">
            <w:pPr>
              <w:pStyle w:val="Voettekst"/>
              <w:rPr>
                <w:rFonts w:ascii="Verdana" w:hAnsi="Verdana" w:eastAsia="Verdana" w:cs="Verdana"/>
                <w:sz w:val="16"/>
                <w:szCs w:val="16"/>
              </w:rPr>
            </w:pPr>
            <w:r>
              <w:rPr>
                <w:rFonts w:ascii="Verdana" w:hAnsi="Verdana" w:eastAsia="Verdana" w:cs="Verdana"/>
                <w:sz w:val="16"/>
                <w:szCs w:val="16"/>
              </w:rPr>
              <w:t xml:space="preserve">Streng! </w:t>
            </w:r>
          </w:p>
        </w:tc>
      </w:tr>
      <w:tr w:rsidRPr="00E55A76" w:rsidR="00102E8A" w:rsidTr="005E3743" w14:paraId="6EB4A43F" w14:textId="77777777">
        <w:tc>
          <w:tcPr>
            <w:tcW w:w="1188" w:type="dxa"/>
            <w:shd w:val="clear" w:color="auto" w:fill="auto"/>
          </w:tcPr>
          <w:p w:rsidRPr="00E55A76" w:rsidR="00102E8A" w:rsidP="00102E8A" w:rsidRDefault="00102E8A" w14:paraId="244C14C2" w14:textId="77777777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 w:rsidRPr="00E55A76">
              <w:rPr>
                <w:rFonts w:ascii="Verdana" w:hAnsi="Verdana"/>
                <w:sz w:val="28"/>
                <w:szCs w:val="28"/>
              </w:rPr>
              <w:t>24</w:t>
            </w:r>
          </w:p>
        </w:tc>
        <w:tc>
          <w:tcPr>
            <w:tcW w:w="2351" w:type="dxa"/>
            <w:shd w:val="clear" w:color="auto" w:fill="auto"/>
          </w:tcPr>
          <w:p w:rsidRPr="00C55DC4" w:rsidR="00102E8A" w:rsidP="00102E8A" w:rsidRDefault="00102E8A" w14:paraId="15C52BAC" w14:textId="0BF7BB6B">
            <w:pPr>
              <w:rPr>
                <w:rFonts w:ascii="Verdana" w:hAnsi="Verdana" w:eastAsia="Verdana" w:cs="Verdana"/>
              </w:rPr>
            </w:pPr>
            <w:r>
              <w:rPr>
                <w:rFonts w:ascii="Verdana" w:hAnsi="Verdana" w:eastAsia="Verdana" w:cs="Verdana"/>
              </w:rPr>
              <w:t>overtollig</w:t>
            </w:r>
          </w:p>
        </w:tc>
        <w:tc>
          <w:tcPr>
            <w:tcW w:w="5670" w:type="dxa"/>
          </w:tcPr>
          <w:p w:rsidRPr="005818E8" w:rsidR="00102E8A" w:rsidP="00102E8A" w:rsidRDefault="00102E8A" w14:paraId="48292D1E" w14:textId="39DDA67A">
            <w:pPr>
              <w:pStyle w:val="Voettekst"/>
              <w:rPr>
                <w:rFonts w:ascii="Verdana" w:hAnsi="Verdana" w:eastAsia="Verdana" w:cs="Verdana"/>
                <w:sz w:val="16"/>
                <w:szCs w:val="16"/>
              </w:rPr>
            </w:pPr>
            <w:r>
              <w:rPr>
                <w:rFonts w:ascii="Verdana" w:hAnsi="Verdana" w:eastAsia="Verdana" w:cs="Verdana"/>
                <w:sz w:val="16"/>
                <w:szCs w:val="16"/>
              </w:rPr>
              <w:t>Meer dan nodig is.</w:t>
            </w:r>
          </w:p>
        </w:tc>
      </w:tr>
      <w:tr w:rsidRPr="00E55A76" w:rsidR="00102E8A" w:rsidTr="005E3743" w14:paraId="36F1DA83" w14:textId="77777777">
        <w:tc>
          <w:tcPr>
            <w:tcW w:w="1188" w:type="dxa"/>
            <w:shd w:val="clear" w:color="auto" w:fill="auto"/>
          </w:tcPr>
          <w:p w:rsidRPr="00E55A76" w:rsidR="00102E8A" w:rsidP="00102E8A" w:rsidRDefault="00102E8A" w14:paraId="230E089D" w14:textId="77777777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 w:rsidRPr="00E55A76">
              <w:rPr>
                <w:rFonts w:ascii="Verdana" w:hAnsi="Verdana"/>
                <w:sz w:val="28"/>
                <w:szCs w:val="28"/>
              </w:rPr>
              <w:t>25</w:t>
            </w:r>
          </w:p>
        </w:tc>
        <w:tc>
          <w:tcPr>
            <w:tcW w:w="2351" w:type="dxa"/>
            <w:shd w:val="clear" w:color="auto" w:fill="auto"/>
          </w:tcPr>
          <w:p w:rsidRPr="00C55DC4" w:rsidR="00102E8A" w:rsidP="00102E8A" w:rsidRDefault="00102E8A" w14:paraId="6C6D2F19" w14:textId="07486F6A">
            <w:pPr>
              <w:rPr>
                <w:rFonts w:ascii="Verdana" w:hAnsi="Verdana" w:eastAsia="Verdana" w:cs="Verdana"/>
              </w:rPr>
            </w:pPr>
            <w:r>
              <w:rPr>
                <w:rFonts w:ascii="Verdana" w:hAnsi="Verdana" w:eastAsia="Verdana" w:cs="Verdana"/>
              </w:rPr>
              <w:t>applaus</w:t>
            </w:r>
          </w:p>
        </w:tc>
        <w:tc>
          <w:tcPr>
            <w:tcW w:w="5670" w:type="dxa"/>
          </w:tcPr>
          <w:p w:rsidRPr="005818E8" w:rsidR="00102E8A" w:rsidP="00102E8A" w:rsidRDefault="00102E8A" w14:paraId="33B4B789" w14:textId="00E6E7DD">
            <w:pPr>
              <w:pStyle w:val="Voettekst"/>
              <w:rPr>
                <w:rFonts w:ascii="Verdana" w:hAnsi="Verdana" w:eastAsia="Verdana" w:cs="Verdana"/>
                <w:sz w:val="16"/>
                <w:szCs w:val="16"/>
              </w:rPr>
            </w:pPr>
            <w:r>
              <w:rPr>
                <w:rFonts w:ascii="Verdana" w:hAnsi="Verdana"/>
                <w:bCs/>
                <w:color w:val="000000"/>
                <w:sz w:val="16"/>
                <w:szCs w:val="16"/>
                <w:shd w:val="clear" w:color="auto" w:fill="FFFFFF"/>
              </w:rPr>
              <w:t xml:space="preserve">Het klappen in de handen </w:t>
            </w:r>
            <w:r w:rsidRPr="00515549">
              <w:rPr>
                <w:rFonts w:ascii="Verdana" w:hAnsi="Verdana"/>
                <w:bCs/>
                <w:color w:val="000000"/>
                <w:sz w:val="16"/>
                <w:szCs w:val="16"/>
                <w:shd w:val="clear" w:color="auto" w:fill="FFFFFF"/>
              </w:rPr>
              <w:t>waarmee het publiek aangeeft dat het iets mooi of goed vindt</w:t>
            </w:r>
            <w:r>
              <w:rPr>
                <w:rFonts w:ascii="Verdana" w:hAnsi="Verdana"/>
                <w:bCs/>
                <w:color w:val="000000"/>
                <w:sz w:val="16"/>
                <w:szCs w:val="16"/>
                <w:shd w:val="clear" w:color="auto" w:fill="FFFFFF"/>
              </w:rPr>
              <w:t>.</w:t>
            </w:r>
          </w:p>
        </w:tc>
      </w:tr>
    </w:tbl>
    <w:p w:rsidRPr="0061569B" w:rsidR="00C54443" w:rsidP="2E54DE95" w:rsidRDefault="00835BFF" w14:paraId="35218C1D" w14:textId="72C86D20">
      <w:pPr>
        <w:pStyle w:val="Voettekst"/>
        <w:rPr>
          <w:rFonts w:ascii="Verdana" w:hAnsi="Verdana" w:eastAsia="Verdana" w:cs="Verdana"/>
          <w:sz w:val="20"/>
          <w:szCs w:val="20"/>
        </w:rPr>
      </w:pPr>
      <w:r>
        <w:br/>
      </w:r>
      <w:r w:rsidRPr="2E54DE95" w:rsidR="2E54DE95">
        <w:rPr>
          <w:rFonts w:ascii="Verdana" w:hAnsi="Verdana" w:eastAsia="Verdana" w:cs="Verdana"/>
          <w:sz w:val="20"/>
          <w:szCs w:val="20"/>
        </w:rPr>
        <w:t xml:space="preserve">De bordrijwoorden zijn terug vinden op de site </w:t>
      </w:r>
      <w:hyperlink r:id="rId11">
        <w:r w:rsidRPr="2E54DE95" w:rsidR="2E54DE95">
          <w:rPr>
            <w:rStyle w:val="Hyperlink"/>
            <w:rFonts w:ascii="Verdana" w:hAnsi="Verdana" w:eastAsia="Verdana" w:cs="Verdana"/>
            <w:sz w:val="20"/>
            <w:szCs w:val="20"/>
          </w:rPr>
          <w:t>www.kjs-heerjansdam.nl</w:t>
        </w:r>
      </w:hyperlink>
      <w:r w:rsidRPr="2E54DE95" w:rsidR="2E54DE95">
        <w:rPr>
          <w:rFonts w:ascii="Verdana" w:hAnsi="Verdana" w:eastAsia="Verdana" w:cs="Verdana"/>
          <w:color w:val="0563C1"/>
          <w:sz w:val="20"/>
          <w:szCs w:val="20"/>
          <w:u w:val="single"/>
        </w:rPr>
        <w:t xml:space="preserve"> </w:t>
      </w:r>
      <w:r w:rsidRPr="2E54DE95" w:rsidR="2E54DE95">
        <w:rPr>
          <w:rFonts w:ascii="Verdana" w:hAnsi="Verdana" w:eastAsia="Verdana" w:cs="Verdana"/>
          <w:sz w:val="20"/>
          <w:szCs w:val="20"/>
        </w:rPr>
        <w:t>op de groepspagina van groep 7. Succes! Juf Paula en juf Femke</w:t>
      </w:r>
    </w:p>
    <w:sectPr w:rsidRPr="0061569B" w:rsidR="00C54443" w:rsidSect="001121D9">
      <w:headerReference w:type="default" r:id="rId12"/>
      <w:footerReference w:type="default" r:id="rId13"/>
      <w:pgSz w:w="11906" w:h="16838" w:orient="portrait"/>
      <w:pgMar w:top="3119" w:right="1134" w:bottom="2268" w:left="107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72B39" w:rsidP="00D524F5" w:rsidRDefault="00672B39" w14:paraId="5D253247" w14:textId="77777777">
      <w:r>
        <w:separator/>
      </w:r>
    </w:p>
  </w:endnote>
  <w:endnote w:type="continuationSeparator" w:id="0">
    <w:p w:rsidR="00672B39" w:rsidP="00D524F5" w:rsidRDefault="00672B39" w14:paraId="56D25295" w14:textId="77777777">
      <w:r>
        <w:continuationSeparator/>
      </w:r>
    </w:p>
  </w:endnote>
  <w:endnote w:type="continuationNotice" w:id="1">
    <w:p w:rsidR="000D5E8B" w:rsidRDefault="000D5E8B" w14:paraId="43E48E9A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EYInterstate Light">
    <w:altName w:val="Times New Roman"/>
    <w:charset w:val="00"/>
    <w:family w:val="auto"/>
    <w:pitch w:val="variable"/>
    <w:sig w:usb0="A00002AF" w:usb1="5000206A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55">
    <w:altName w:val="Agency FB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p14">
  <w:p w:rsidRPr="006360AC" w:rsidR="00556F6C" w:rsidP="000B7970" w:rsidRDefault="00556F6C" w14:paraId="189371BF" w14:textId="77777777">
    <w:pPr>
      <w:pStyle w:val="Voettekst"/>
      <w:tabs>
        <w:tab w:val="clear" w:pos="4536"/>
        <w:tab w:val="center" w:pos="4253"/>
      </w:tabs>
      <w:ind w:left="3828"/>
      <w:rPr>
        <w:rFonts w:ascii="Calibri" w:hAnsi="Calibri"/>
        <w:color w:val="0070C0"/>
        <w:sz w:val="16"/>
        <w:szCs w:val="16"/>
      </w:rPr>
    </w:pPr>
    <w:r>
      <w:rPr>
        <w:rFonts w:ascii="Calibri" w:hAnsi="Calibri" w:cs="Arial"/>
        <w:noProof/>
        <w:color w:val="0070C0"/>
        <w:sz w:val="16"/>
        <w:szCs w:val="16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7CEFF8D" wp14:editId="17881FEC">
              <wp:simplePos x="0" y="0"/>
              <wp:positionH relativeFrom="column">
                <wp:posOffset>-342900</wp:posOffset>
              </wp:positionH>
              <wp:positionV relativeFrom="paragraph">
                <wp:posOffset>-822325</wp:posOffset>
              </wp:positionV>
              <wp:extent cx="5372100" cy="10287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7210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273DD3" w:rsidR="00556F6C" w:rsidP="00273DD3" w:rsidRDefault="00556F6C" w14:paraId="620AFB23" w14:textId="77777777">
                          <w:pPr>
                            <w:rPr>
                              <w:rFonts w:ascii="Verdana" w:hAnsi="Verdana" w:cs="Arial"/>
                              <w:b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  <w:r w:rsidRPr="00273DD3">
                            <w:rPr>
                              <w:rFonts w:ascii="Verdana" w:hAnsi="Verdana" w:cs="Arial"/>
                              <w:b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>Koningin Julianaschool</w:t>
                          </w:r>
                        </w:p>
                        <w:p w:rsidRPr="00273DD3" w:rsidR="00556F6C" w:rsidP="00273DD3" w:rsidRDefault="00556F6C" w14:paraId="5A515171" w14:textId="77777777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  <w:r w:rsidRPr="00273DD3"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>Sportlaan 6, 2995 VN Heerjansdam • Postbus 32, 2995 ZG Heerjansdam</w:t>
                          </w:r>
                        </w:p>
                        <w:p w:rsidRPr="00273DD3" w:rsidR="00556F6C" w:rsidP="00273DD3" w:rsidRDefault="00556F6C" w14:paraId="7CAE532F" w14:textId="77777777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</w:p>
                        <w:p w:rsidRPr="00273DD3" w:rsidR="00556F6C" w:rsidP="00273DD3" w:rsidRDefault="00556F6C" w14:paraId="46BA2AEF" w14:textId="77777777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  <w:r w:rsidRPr="00273DD3"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 xml:space="preserve">078 - 677 43 75 • </w:t>
                          </w:r>
                          <w:hyperlink w:history="1" r:id="rId1">
                            <w:r w:rsidRPr="00273DD3">
                              <w:rPr>
                                <w:rStyle w:val="Hyperlink"/>
                                <w:rFonts w:ascii="Verdana" w:hAnsi="Verdana" w:cs="Arial"/>
                                <w:color w:val="251C5B"/>
                                <w:sz w:val="16"/>
                                <w:szCs w:val="16"/>
                                <w:lang w:eastAsia="en-US"/>
                              </w:rPr>
                              <w:t>info@kjs-heerjansdam.nl</w:t>
                            </w:r>
                          </w:hyperlink>
                          <w:r w:rsidRPr="00273DD3"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 xml:space="preserve"> • </w:t>
                          </w:r>
                          <w:hyperlink w:history="1" r:id="rId2">
                            <w:r w:rsidRPr="00273DD3">
                              <w:rPr>
                                <w:rStyle w:val="Hyperlink"/>
                                <w:rFonts w:ascii="Verdana" w:hAnsi="Verdana" w:cs="Arial"/>
                                <w:color w:val="251C5B"/>
                                <w:sz w:val="16"/>
                                <w:szCs w:val="16"/>
                                <w:lang w:eastAsia="en-US"/>
                              </w:rPr>
                              <w:t>www.kjs-heerjansdam.nl</w:t>
                            </w:r>
                          </w:hyperlink>
                        </w:p>
                        <w:p w:rsidRPr="00273DD3" w:rsidR="00556F6C" w:rsidP="00273DD3" w:rsidRDefault="00556F6C" w14:paraId="6F0DEC36" w14:textId="77777777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57CEFF8D">
              <v:stroke joinstyle="miter"/>
              <v:path gradientshapeok="t" o:connecttype="rect"/>
            </v:shapetype>
            <v:shape id="Text Box 1" style="position:absolute;left:0;text-align:left;margin-left:-27pt;margin-top:-64.75pt;width:423pt;height:8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">
              <v:textbox inset=",7.2pt,,7.2pt">
                <w:txbxContent>
                  <w:p w:rsidRPr="00273DD3" w:rsidR="00556F6C" w:rsidP="00273DD3" w:rsidRDefault="00556F6C" w14:paraId="620AFB23" w14:textId="77777777">
                    <w:pPr>
                      <w:rPr>
                        <w:rFonts w:ascii="Verdana" w:hAnsi="Verdana" w:cs="Arial"/>
                        <w:b/>
                        <w:color w:val="251C5B"/>
                        <w:sz w:val="16"/>
                        <w:szCs w:val="16"/>
                        <w:lang w:eastAsia="en-US"/>
                      </w:rPr>
                    </w:pPr>
                    <w:r w:rsidRPr="00273DD3">
                      <w:rPr>
                        <w:rFonts w:ascii="Verdana" w:hAnsi="Verdana" w:cs="Arial"/>
                        <w:b/>
                        <w:color w:val="251C5B"/>
                        <w:sz w:val="16"/>
                        <w:szCs w:val="16"/>
                        <w:lang w:eastAsia="en-US"/>
                      </w:rPr>
                      <w:t>Koningin Julianaschool</w:t>
                    </w:r>
                  </w:p>
                  <w:p w:rsidRPr="00273DD3" w:rsidR="00556F6C" w:rsidP="00273DD3" w:rsidRDefault="00556F6C" w14:paraId="5A515171" w14:textId="77777777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  <w:r w:rsidRPr="00273DD3"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  <w:t>Sportlaan 6, 2995 VN Heerjansdam • Postbus 32, 2995 ZG Heerjansdam</w:t>
                    </w:r>
                  </w:p>
                  <w:p w:rsidRPr="00273DD3" w:rsidR="00556F6C" w:rsidP="00273DD3" w:rsidRDefault="00556F6C" w14:paraId="7CAE532F" w14:textId="77777777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</w:p>
                  <w:p w:rsidRPr="00273DD3" w:rsidR="00556F6C" w:rsidP="00273DD3" w:rsidRDefault="00556F6C" w14:paraId="46BA2AEF" w14:textId="77777777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  <w:r w:rsidRPr="00273DD3"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  <w:t xml:space="preserve">078 - 677 43 75 • </w:t>
                    </w:r>
                    <w:hyperlink w:history="1" r:id="rId3">
                      <w:r w:rsidRPr="00273DD3">
                        <w:rPr>
                          <w:rStyle w:val="Hyperlink"/>
                          <w:rFonts w:ascii="Verdana" w:hAnsi="Verdana" w:cs="Arial"/>
                          <w:color w:val="251C5B"/>
                          <w:sz w:val="16"/>
                          <w:szCs w:val="16"/>
                          <w:lang w:eastAsia="en-US"/>
                        </w:rPr>
                        <w:t>info@kjs-heerjansdam.nl</w:t>
                      </w:r>
                    </w:hyperlink>
                    <w:r w:rsidRPr="00273DD3"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  <w:t xml:space="preserve"> • </w:t>
                    </w:r>
                    <w:hyperlink w:history="1" r:id="rId4">
                      <w:r w:rsidRPr="00273DD3">
                        <w:rPr>
                          <w:rStyle w:val="Hyperlink"/>
                          <w:rFonts w:ascii="Verdana" w:hAnsi="Verdana" w:cs="Arial"/>
                          <w:color w:val="251C5B"/>
                          <w:sz w:val="16"/>
                          <w:szCs w:val="16"/>
                          <w:lang w:eastAsia="en-US"/>
                        </w:rPr>
                        <w:t>www.kjs-heerjansdam.nl</w:t>
                      </w:r>
                    </w:hyperlink>
                  </w:p>
                  <w:p w:rsidRPr="00273DD3" w:rsidR="00556F6C" w:rsidP="00273DD3" w:rsidRDefault="00556F6C" w14:paraId="6F0DEC36" w14:textId="77777777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72B39" w:rsidP="00D524F5" w:rsidRDefault="00672B39" w14:paraId="69596F6F" w14:textId="77777777">
      <w:r>
        <w:separator/>
      </w:r>
    </w:p>
  </w:footnote>
  <w:footnote w:type="continuationSeparator" w:id="0">
    <w:p w:rsidR="00672B39" w:rsidP="00D524F5" w:rsidRDefault="00672B39" w14:paraId="6A472BC6" w14:textId="77777777">
      <w:r>
        <w:continuationSeparator/>
      </w:r>
    </w:p>
  </w:footnote>
  <w:footnote w:type="continuationNotice" w:id="1">
    <w:p w:rsidR="000D5E8B" w:rsidRDefault="000D5E8B" w14:paraId="2F8BEFF4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="00556F6C" w:rsidP="001121D9" w:rsidRDefault="00556F6C" w14:paraId="6E42817E" w14:textId="77777777">
    <w:pPr>
      <w:pStyle w:val="Koptekst"/>
      <w:ind w:left="-108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ABE702F" wp14:editId="54531651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7560000" cy="10694201"/>
          <wp:effectExtent l="0" t="0" r="3175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papier kj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42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398C251C">
      <w:rPr/>
      <w:t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760E85F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hint="default" w:ascii="Symbol" w:hAnsi="Symbol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hint="default" w:ascii="Symbol" w:hAnsi="Symbol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hint="default" w:ascii="Courier New" w:hAnsi="Courier New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hint="default" w:ascii="Wingdings" w:hAnsi="Wingdings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hint="default" w:ascii="Wingdings" w:hAnsi="Wingdings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hint="default" w:ascii="Symbol" w:hAnsi="Symbol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hint="default" w:ascii="Courier New" w:hAnsi="Courier New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hint="default" w:ascii="Wingdings" w:hAnsi="Wingdings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FFFFFFFE"/>
    <w:multiLevelType w:val="singleLevel"/>
    <w:tmpl w:val="AD263D30"/>
    <w:lvl w:ilvl="0">
      <w:numFmt w:val="decimal"/>
      <w:lvlText w:val="*"/>
      <w:lvlJc w:val="left"/>
    </w:lvl>
  </w:abstractNum>
  <w:abstractNum w:abstractNumId="2" w15:restartNumberingAfterBreak="0">
    <w:nsid w:val="01E132CF"/>
    <w:multiLevelType w:val="hybridMultilevel"/>
    <w:tmpl w:val="F836D310"/>
    <w:lvl w:ilvl="0" w:tplc="0413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40B378A"/>
    <w:multiLevelType w:val="hybridMultilevel"/>
    <w:tmpl w:val="D95AE63A"/>
    <w:lvl w:ilvl="0" w:tplc="0413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" w15:restartNumberingAfterBreak="0">
    <w:nsid w:val="1DAE4A9E"/>
    <w:multiLevelType w:val="hybridMultilevel"/>
    <w:tmpl w:val="07FED5CC"/>
    <w:lvl w:ilvl="0" w:tplc="488A4978">
      <w:start w:val="1"/>
      <w:numFmt w:val="decimal"/>
      <w:lvlText w:val="%1."/>
      <w:lvlJc w:val="left"/>
      <w:pPr>
        <w:ind w:left="720" w:hanging="360"/>
      </w:pPr>
      <w:rPr>
        <w:rFonts w:hint="default" w:cs="Arial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7E1AF8"/>
    <w:multiLevelType w:val="hybridMultilevel"/>
    <w:tmpl w:val="9CC84186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E0401E7"/>
    <w:multiLevelType w:val="hybridMultilevel"/>
    <w:tmpl w:val="74066BD8"/>
    <w:lvl w:ilvl="0" w:tplc="EE4EC17E">
      <w:numFmt w:val="bullet"/>
      <w:lvlText w:val="-"/>
      <w:lvlJc w:val="left"/>
      <w:pPr>
        <w:ind w:left="720" w:hanging="360"/>
      </w:pPr>
      <w:rPr>
        <w:rFonts w:hint="default" w:ascii="Verdana" w:hAnsi="Verdana" w:eastAsia="Times New Roman" w:cs="Times New Roman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21A46C5"/>
    <w:multiLevelType w:val="hybridMultilevel"/>
    <w:tmpl w:val="FE1C45D2"/>
    <w:lvl w:ilvl="0" w:tplc="29E48502">
      <w:numFmt w:val="bullet"/>
      <w:lvlText w:val="-"/>
      <w:lvlJc w:val="left"/>
      <w:pPr>
        <w:ind w:left="720" w:hanging="360"/>
      </w:pPr>
      <w:rPr>
        <w:rFonts w:hint="default" w:ascii="Verdana" w:hAnsi="Verdana" w:eastAsia="Times New Roman" w:cs="Times New Roman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F4E45E5"/>
    <w:multiLevelType w:val="hybridMultilevel"/>
    <w:tmpl w:val="0B3ECD26"/>
    <w:lvl w:ilvl="0" w:tplc="CF767D90">
      <w:start w:val="1"/>
      <w:numFmt w:val="bullet"/>
      <w:lvlRestart w:val="0"/>
      <w:pStyle w:val="Lijstopsomteken2"/>
      <w:lvlText w:val="—"/>
      <w:lvlJc w:val="left"/>
      <w:pPr>
        <w:tabs>
          <w:tab w:val="num" w:pos="1134"/>
        </w:tabs>
        <w:ind w:left="1134" w:hanging="567"/>
      </w:pPr>
      <w:rPr>
        <w:rFonts w:hint="default" w:ascii="EYInterstate Light" w:hAnsi="EYInterstate Light" w:cs="Times New Roman"/>
        <w:b w:val="0"/>
        <w:i w:val="0"/>
        <w:sz w:val="22"/>
      </w:rPr>
    </w:lvl>
    <w:lvl w:ilvl="1" w:tplc="0413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hint="default" w:ascii="Wingdings" w:hAnsi="Wingdings"/>
      </w:rPr>
    </w:lvl>
  </w:abstractNum>
  <w:abstractNum w:abstractNumId="9" w15:restartNumberingAfterBreak="0">
    <w:nsid w:val="4169273C"/>
    <w:multiLevelType w:val="hybridMultilevel"/>
    <w:tmpl w:val="207C8CC0"/>
    <w:lvl w:ilvl="0" w:tplc="3D08F0D8"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Arial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3AF52EE"/>
    <w:multiLevelType w:val="hybridMultilevel"/>
    <w:tmpl w:val="949E1D66"/>
    <w:lvl w:ilvl="0" w:tplc="EE4EC17E">
      <w:numFmt w:val="bullet"/>
      <w:lvlText w:val="-"/>
      <w:lvlJc w:val="left"/>
      <w:pPr>
        <w:ind w:left="360" w:hanging="360"/>
      </w:pPr>
      <w:rPr>
        <w:rFonts w:hint="default" w:ascii="Verdana" w:hAnsi="Verdana" w:eastAsia="Times New Roman" w:cs="Times New Roman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1" w15:restartNumberingAfterBreak="0">
    <w:nsid w:val="45BC0E83"/>
    <w:multiLevelType w:val="hybridMultilevel"/>
    <w:tmpl w:val="E0EC5CF2"/>
    <w:lvl w:ilvl="0" w:tplc="0413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2" w15:restartNumberingAfterBreak="0">
    <w:nsid w:val="50BC7585"/>
    <w:multiLevelType w:val="hybridMultilevel"/>
    <w:tmpl w:val="9CC84186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90F67FD"/>
    <w:multiLevelType w:val="hybridMultilevel"/>
    <w:tmpl w:val="4A46CD4E"/>
    <w:lvl w:ilvl="0" w:tplc="0413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4" w15:restartNumberingAfterBreak="0">
    <w:nsid w:val="7BBC40AA"/>
    <w:multiLevelType w:val="hybridMultilevel"/>
    <w:tmpl w:val="B0AC4446"/>
    <w:lvl w:ilvl="0" w:tplc="F102887E">
      <w:start w:val="1"/>
      <w:numFmt w:val="decimal"/>
      <w:lvlText w:val="%1."/>
      <w:lvlJc w:val="left"/>
      <w:pPr>
        <w:ind w:left="720" w:hanging="360"/>
      </w:pPr>
      <w:rPr>
        <w:rFonts w:hint="default" w:cs="Arial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F33E0E"/>
    <w:multiLevelType w:val="hybridMultilevel"/>
    <w:tmpl w:val="91BC469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1"/>
  </w:num>
  <w:num w:numId="3">
    <w:abstractNumId w:val="7"/>
  </w:num>
  <w:num w:numId="4">
    <w:abstractNumId w:val="6"/>
  </w:num>
  <w:num w:numId="5">
    <w:abstractNumId w:val="10"/>
  </w:num>
  <w:num w:numId="6">
    <w:abstractNumId w:val="2"/>
  </w:num>
  <w:num w:numId="7">
    <w:abstractNumId w:val="13"/>
  </w:num>
  <w:num w:numId="8">
    <w:abstractNumId w:val="12"/>
  </w:num>
  <w:num w:numId="9">
    <w:abstractNumId w:val="5"/>
  </w:num>
  <w:num w:numId="10">
    <w:abstractNumId w:val="9"/>
  </w:num>
  <w:num w:numId="11">
    <w:abstractNumId w:val="1"/>
    <w:lvlOverride w:ilvl="0">
      <w:lvl w:ilvl="0">
        <w:start w:val="1"/>
        <w:numFmt w:val="bullet"/>
        <w:lvlText w:val="–"/>
        <w:legacy w:legacy="1" w:legacySpace="0" w:legacyIndent="480"/>
        <w:lvlJc w:val="left"/>
        <w:pPr>
          <w:ind w:left="1047" w:hanging="480"/>
        </w:pPr>
        <w:rPr>
          <w:rFonts w:hint="default" w:ascii="Times New Roman" w:hAnsi="Times New Roman"/>
        </w:rPr>
      </w:lvl>
    </w:lvlOverride>
  </w:num>
  <w:num w:numId="12">
    <w:abstractNumId w:val="8"/>
  </w:num>
  <w:num w:numId="13">
    <w:abstractNumId w:val="0"/>
  </w:num>
  <w:num w:numId="14">
    <w:abstractNumId w:val="15"/>
  </w:num>
  <w:num w:numId="15">
    <w:abstractNumId w:val="14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5C96"/>
    <w:rsid w:val="0000045B"/>
    <w:rsid w:val="000006E2"/>
    <w:rsid w:val="00002A22"/>
    <w:rsid w:val="00002A76"/>
    <w:rsid w:val="00007D83"/>
    <w:rsid w:val="0001067D"/>
    <w:rsid w:val="000112E1"/>
    <w:rsid w:val="000133A2"/>
    <w:rsid w:val="00017EDF"/>
    <w:rsid w:val="00021FA3"/>
    <w:rsid w:val="00023093"/>
    <w:rsid w:val="0002317F"/>
    <w:rsid w:val="00025589"/>
    <w:rsid w:val="00025869"/>
    <w:rsid w:val="00027813"/>
    <w:rsid w:val="000279BF"/>
    <w:rsid w:val="00030146"/>
    <w:rsid w:val="000336FE"/>
    <w:rsid w:val="00033BE0"/>
    <w:rsid w:val="00033EDB"/>
    <w:rsid w:val="0003536E"/>
    <w:rsid w:val="000361C0"/>
    <w:rsid w:val="00042500"/>
    <w:rsid w:val="000442EC"/>
    <w:rsid w:val="00046C96"/>
    <w:rsid w:val="00047271"/>
    <w:rsid w:val="00050C94"/>
    <w:rsid w:val="0005304B"/>
    <w:rsid w:val="0005375D"/>
    <w:rsid w:val="00055ADA"/>
    <w:rsid w:val="000560E8"/>
    <w:rsid w:val="00056C1D"/>
    <w:rsid w:val="00056CF6"/>
    <w:rsid w:val="0006076F"/>
    <w:rsid w:val="00064E8B"/>
    <w:rsid w:val="000659A0"/>
    <w:rsid w:val="000674D3"/>
    <w:rsid w:val="00070E8F"/>
    <w:rsid w:val="00070EBA"/>
    <w:rsid w:val="00071F71"/>
    <w:rsid w:val="00072DB1"/>
    <w:rsid w:val="00074D5C"/>
    <w:rsid w:val="000778FB"/>
    <w:rsid w:val="000800B5"/>
    <w:rsid w:val="00087735"/>
    <w:rsid w:val="0008791E"/>
    <w:rsid w:val="0009063D"/>
    <w:rsid w:val="00093268"/>
    <w:rsid w:val="000A16EE"/>
    <w:rsid w:val="000A231D"/>
    <w:rsid w:val="000A2FB9"/>
    <w:rsid w:val="000A62B7"/>
    <w:rsid w:val="000A71E8"/>
    <w:rsid w:val="000A7E58"/>
    <w:rsid w:val="000B39B2"/>
    <w:rsid w:val="000B3ADF"/>
    <w:rsid w:val="000B4609"/>
    <w:rsid w:val="000B59A5"/>
    <w:rsid w:val="000B5EE3"/>
    <w:rsid w:val="000B6429"/>
    <w:rsid w:val="000B7970"/>
    <w:rsid w:val="000B79D8"/>
    <w:rsid w:val="000C05D3"/>
    <w:rsid w:val="000C0743"/>
    <w:rsid w:val="000C3524"/>
    <w:rsid w:val="000C4CC5"/>
    <w:rsid w:val="000C4EB4"/>
    <w:rsid w:val="000C4F06"/>
    <w:rsid w:val="000C6AD3"/>
    <w:rsid w:val="000D2356"/>
    <w:rsid w:val="000D5E8B"/>
    <w:rsid w:val="000D6893"/>
    <w:rsid w:val="000E4215"/>
    <w:rsid w:val="000E4811"/>
    <w:rsid w:val="000E74F0"/>
    <w:rsid w:val="000F0356"/>
    <w:rsid w:val="000F1D69"/>
    <w:rsid w:val="000F259D"/>
    <w:rsid w:val="000F2BEA"/>
    <w:rsid w:val="000F4A2C"/>
    <w:rsid w:val="000F4A86"/>
    <w:rsid w:val="000F6318"/>
    <w:rsid w:val="000F6F5C"/>
    <w:rsid w:val="000F7E65"/>
    <w:rsid w:val="00101BB0"/>
    <w:rsid w:val="00102E8A"/>
    <w:rsid w:val="0010531F"/>
    <w:rsid w:val="00106BDE"/>
    <w:rsid w:val="00107A20"/>
    <w:rsid w:val="00107F96"/>
    <w:rsid w:val="0011131E"/>
    <w:rsid w:val="001121D9"/>
    <w:rsid w:val="00116EDF"/>
    <w:rsid w:val="001214EA"/>
    <w:rsid w:val="00127695"/>
    <w:rsid w:val="001316BE"/>
    <w:rsid w:val="001326A5"/>
    <w:rsid w:val="0013359A"/>
    <w:rsid w:val="001418A2"/>
    <w:rsid w:val="00142168"/>
    <w:rsid w:val="00143180"/>
    <w:rsid w:val="00144125"/>
    <w:rsid w:val="00145573"/>
    <w:rsid w:val="001529F0"/>
    <w:rsid w:val="00154919"/>
    <w:rsid w:val="00155371"/>
    <w:rsid w:val="00155EA7"/>
    <w:rsid w:val="00156153"/>
    <w:rsid w:val="00156216"/>
    <w:rsid w:val="001570E0"/>
    <w:rsid w:val="00157272"/>
    <w:rsid w:val="00157BAA"/>
    <w:rsid w:val="001605D8"/>
    <w:rsid w:val="00162454"/>
    <w:rsid w:val="00164227"/>
    <w:rsid w:val="00164513"/>
    <w:rsid w:val="00164FAD"/>
    <w:rsid w:val="00165D85"/>
    <w:rsid w:val="00167175"/>
    <w:rsid w:val="001708DC"/>
    <w:rsid w:val="00170C0F"/>
    <w:rsid w:val="00172335"/>
    <w:rsid w:val="0018367A"/>
    <w:rsid w:val="001865E8"/>
    <w:rsid w:val="00187643"/>
    <w:rsid w:val="00192974"/>
    <w:rsid w:val="00193BE2"/>
    <w:rsid w:val="00195655"/>
    <w:rsid w:val="001956CE"/>
    <w:rsid w:val="00197807"/>
    <w:rsid w:val="00197A6E"/>
    <w:rsid w:val="001A568A"/>
    <w:rsid w:val="001B0441"/>
    <w:rsid w:val="001B290A"/>
    <w:rsid w:val="001B5316"/>
    <w:rsid w:val="001B6A79"/>
    <w:rsid w:val="001B6F6B"/>
    <w:rsid w:val="001C1CEC"/>
    <w:rsid w:val="001C259C"/>
    <w:rsid w:val="001C27AD"/>
    <w:rsid w:val="001C2DC1"/>
    <w:rsid w:val="001C68E5"/>
    <w:rsid w:val="001C706F"/>
    <w:rsid w:val="001C7855"/>
    <w:rsid w:val="001D27CB"/>
    <w:rsid w:val="001D2915"/>
    <w:rsid w:val="001D2B23"/>
    <w:rsid w:val="001D3574"/>
    <w:rsid w:val="001D4A0A"/>
    <w:rsid w:val="001D6804"/>
    <w:rsid w:val="001D6937"/>
    <w:rsid w:val="001E0A8F"/>
    <w:rsid w:val="001E1CF8"/>
    <w:rsid w:val="001E38A7"/>
    <w:rsid w:val="001E4DFD"/>
    <w:rsid w:val="001F0963"/>
    <w:rsid w:val="001F3315"/>
    <w:rsid w:val="001F3C8C"/>
    <w:rsid w:val="001F5260"/>
    <w:rsid w:val="001F7DAA"/>
    <w:rsid w:val="001F7DCC"/>
    <w:rsid w:val="001F7F55"/>
    <w:rsid w:val="001F7FE0"/>
    <w:rsid w:val="0020050F"/>
    <w:rsid w:val="00201BD5"/>
    <w:rsid w:val="00202F50"/>
    <w:rsid w:val="00207070"/>
    <w:rsid w:val="00207429"/>
    <w:rsid w:val="00211B46"/>
    <w:rsid w:val="00215082"/>
    <w:rsid w:val="00217184"/>
    <w:rsid w:val="00222746"/>
    <w:rsid w:val="0022422D"/>
    <w:rsid w:val="00227E11"/>
    <w:rsid w:val="002301A4"/>
    <w:rsid w:val="00230E85"/>
    <w:rsid w:val="00233351"/>
    <w:rsid w:val="00233543"/>
    <w:rsid w:val="00234C26"/>
    <w:rsid w:val="00237066"/>
    <w:rsid w:val="002421F4"/>
    <w:rsid w:val="00243111"/>
    <w:rsid w:val="002432EE"/>
    <w:rsid w:val="0024533A"/>
    <w:rsid w:val="002462BC"/>
    <w:rsid w:val="00246C63"/>
    <w:rsid w:val="00246CB3"/>
    <w:rsid w:val="00246E03"/>
    <w:rsid w:val="00247B76"/>
    <w:rsid w:val="00251198"/>
    <w:rsid w:val="0025197C"/>
    <w:rsid w:val="0025326D"/>
    <w:rsid w:val="00254054"/>
    <w:rsid w:val="00254B7F"/>
    <w:rsid w:val="0025599F"/>
    <w:rsid w:val="00255B9E"/>
    <w:rsid w:val="00256AC7"/>
    <w:rsid w:val="00263B0A"/>
    <w:rsid w:val="002652A6"/>
    <w:rsid w:val="0026593E"/>
    <w:rsid w:val="00267676"/>
    <w:rsid w:val="002720E9"/>
    <w:rsid w:val="00272247"/>
    <w:rsid w:val="00272DC2"/>
    <w:rsid w:val="00273DD3"/>
    <w:rsid w:val="00274250"/>
    <w:rsid w:val="00275238"/>
    <w:rsid w:val="00275EEA"/>
    <w:rsid w:val="00277400"/>
    <w:rsid w:val="00282A89"/>
    <w:rsid w:val="0028362E"/>
    <w:rsid w:val="00283B50"/>
    <w:rsid w:val="00284394"/>
    <w:rsid w:val="0028502D"/>
    <w:rsid w:val="002876B1"/>
    <w:rsid w:val="00290DF6"/>
    <w:rsid w:val="002917C6"/>
    <w:rsid w:val="00291D47"/>
    <w:rsid w:val="002942F3"/>
    <w:rsid w:val="00297B8B"/>
    <w:rsid w:val="00297D68"/>
    <w:rsid w:val="002A2525"/>
    <w:rsid w:val="002A2857"/>
    <w:rsid w:val="002A3627"/>
    <w:rsid w:val="002A3C34"/>
    <w:rsid w:val="002A59E9"/>
    <w:rsid w:val="002A5F0A"/>
    <w:rsid w:val="002A7626"/>
    <w:rsid w:val="002A7C3F"/>
    <w:rsid w:val="002B00A8"/>
    <w:rsid w:val="002B05CD"/>
    <w:rsid w:val="002B2742"/>
    <w:rsid w:val="002B327D"/>
    <w:rsid w:val="002B378A"/>
    <w:rsid w:val="002B4D94"/>
    <w:rsid w:val="002C0BF8"/>
    <w:rsid w:val="002C159C"/>
    <w:rsid w:val="002C280C"/>
    <w:rsid w:val="002C3182"/>
    <w:rsid w:val="002C420A"/>
    <w:rsid w:val="002C7413"/>
    <w:rsid w:val="002D06EA"/>
    <w:rsid w:val="002D0C68"/>
    <w:rsid w:val="002D0CC3"/>
    <w:rsid w:val="002D122A"/>
    <w:rsid w:val="002D4BEE"/>
    <w:rsid w:val="002D73C7"/>
    <w:rsid w:val="002E0626"/>
    <w:rsid w:val="002E17EC"/>
    <w:rsid w:val="002E18A3"/>
    <w:rsid w:val="002E23A0"/>
    <w:rsid w:val="002E2514"/>
    <w:rsid w:val="002E2DE8"/>
    <w:rsid w:val="002E2E93"/>
    <w:rsid w:val="002E7B76"/>
    <w:rsid w:val="002F19A4"/>
    <w:rsid w:val="002F2A24"/>
    <w:rsid w:val="002F3146"/>
    <w:rsid w:val="002F514F"/>
    <w:rsid w:val="002F5407"/>
    <w:rsid w:val="002F7945"/>
    <w:rsid w:val="003034CC"/>
    <w:rsid w:val="00304266"/>
    <w:rsid w:val="00304E3D"/>
    <w:rsid w:val="0030700B"/>
    <w:rsid w:val="003071D8"/>
    <w:rsid w:val="00312C67"/>
    <w:rsid w:val="00312FDE"/>
    <w:rsid w:val="00315389"/>
    <w:rsid w:val="003164FF"/>
    <w:rsid w:val="00317EA8"/>
    <w:rsid w:val="003231DD"/>
    <w:rsid w:val="00325E4E"/>
    <w:rsid w:val="003303D1"/>
    <w:rsid w:val="003309D7"/>
    <w:rsid w:val="003326C9"/>
    <w:rsid w:val="00332916"/>
    <w:rsid w:val="00333464"/>
    <w:rsid w:val="003345F5"/>
    <w:rsid w:val="00335404"/>
    <w:rsid w:val="00335925"/>
    <w:rsid w:val="00341A93"/>
    <w:rsid w:val="00342414"/>
    <w:rsid w:val="0034265F"/>
    <w:rsid w:val="00346341"/>
    <w:rsid w:val="00346BA2"/>
    <w:rsid w:val="0035369F"/>
    <w:rsid w:val="003554CF"/>
    <w:rsid w:val="00355D41"/>
    <w:rsid w:val="0036046B"/>
    <w:rsid w:val="0036247E"/>
    <w:rsid w:val="003638F5"/>
    <w:rsid w:val="00364A04"/>
    <w:rsid w:val="00364A98"/>
    <w:rsid w:val="00370A44"/>
    <w:rsid w:val="00371A93"/>
    <w:rsid w:val="003756CD"/>
    <w:rsid w:val="00375BC0"/>
    <w:rsid w:val="00375FF5"/>
    <w:rsid w:val="003774FC"/>
    <w:rsid w:val="00377E53"/>
    <w:rsid w:val="003808CE"/>
    <w:rsid w:val="003813E5"/>
    <w:rsid w:val="00382101"/>
    <w:rsid w:val="003829E6"/>
    <w:rsid w:val="00386CB5"/>
    <w:rsid w:val="003870ED"/>
    <w:rsid w:val="0038787A"/>
    <w:rsid w:val="003907E0"/>
    <w:rsid w:val="00393AE7"/>
    <w:rsid w:val="00394C48"/>
    <w:rsid w:val="00395412"/>
    <w:rsid w:val="00395E29"/>
    <w:rsid w:val="00397950"/>
    <w:rsid w:val="003A1BEA"/>
    <w:rsid w:val="003A1CBE"/>
    <w:rsid w:val="003A2F65"/>
    <w:rsid w:val="003A3A39"/>
    <w:rsid w:val="003A571E"/>
    <w:rsid w:val="003A60B3"/>
    <w:rsid w:val="003A68BD"/>
    <w:rsid w:val="003A6EF8"/>
    <w:rsid w:val="003A7F12"/>
    <w:rsid w:val="003B19D1"/>
    <w:rsid w:val="003B19FA"/>
    <w:rsid w:val="003B1CD9"/>
    <w:rsid w:val="003B28B5"/>
    <w:rsid w:val="003B3028"/>
    <w:rsid w:val="003B5D29"/>
    <w:rsid w:val="003B7DEA"/>
    <w:rsid w:val="003C0C1F"/>
    <w:rsid w:val="003C1307"/>
    <w:rsid w:val="003C4A48"/>
    <w:rsid w:val="003D353E"/>
    <w:rsid w:val="003D4F04"/>
    <w:rsid w:val="003D7D9D"/>
    <w:rsid w:val="003E3229"/>
    <w:rsid w:val="003F1E6E"/>
    <w:rsid w:val="003F2722"/>
    <w:rsid w:val="003F3657"/>
    <w:rsid w:val="003F555F"/>
    <w:rsid w:val="003F58C3"/>
    <w:rsid w:val="00400ECA"/>
    <w:rsid w:val="00405D6F"/>
    <w:rsid w:val="00406739"/>
    <w:rsid w:val="00407074"/>
    <w:rsid w:val="00410F81"/>
    <w:rsid w:val="00413B05"/>
    <w:rsid w:val="004145CE"/>
    <w:rsid w:val="0041650B"/>
    <w:rsid w:val="004209C7"/>
    <w:rsid w:val="004218BB"/>
    <w:rsid w:val="00424D4C"/>
    <w:rsid w:val="004254AB"/>
    <w:rsid w:val="00426682"/>
    <w:rsid w:val="00427B5F"/>
    <w:rsid w:val="00430824"/>
    <w:rsid w:val="00432882"/>
    <w:rsid w:val="004329CF"/>
    <w:rsid w:val="004366B9"/>
    <w:rsid w:val="00437A38"/>
    <w:rsid w:val="004404E7"/>
    <w:rsid w:val="004410C9"/>
    <w:rsid w:val="00442104"/>
    <w:rsid w:val="004476BE"/>
    <w:rsid w:val="004506B1"/>
    <w:rsid w:val="00454AF7"/>
    <w:rsid w:val="004556E1"/>
    <w:rsid w:val="00463F49"/>
    <w:rsid w:val="004660B1"/>
    <w:rsid w:val="004665CD"/>
    <w:rsid w:val="00467FA0"/>
    <w:rsid w:val="00472F02"/>
    <w:rsid w:val="004765E3"/>
    <w:rsid w:val="00476FB4"/>
    <w:rsid w:val="004806EA"/>
    <w:rsid w:val="00482E54"/>
    <w:rsid w:val="004852C2"/>
    <w:rsid w:val="00485848"/>
    <w:rsid w:val="00486EB3"/>
    <w:rsid w:val="00487030"/>
    <w:rsid w:val="004917DE"/>
    <w:rsid w:val="004929E8"/>
    <w:rsid w:val="00494589"/>
    <w:rsid w:val="004952C5"/>
    <w:rsid w:val="00495846"/>
    <w:rsid w:val="00495D61"/>
    <w:rsid w:val="00496ADD"/>
    <w:rsid w:val="00497BCA"/>
    <w:rsid w:val="004A20DB"/>
    <w:rsid w:val="004A2ED6"/>
    <w:rsid w:val="004A330E"/>
    <w:rsid w:val="004A42FE"/>
    <w:rsid w:val="004A465D"/>
    <w:rsid w:val="004A536D"/>
    <w:rsid w:val="004A6BA4"/>
    <w:rsid w:val="004A7787"/>
    <w:rsid w:val="004B047B"/>
    <w:rsid w:val="004B0895"/>
    <w:rsid w:val="004B248B"/>
    <w:rsid w:val="004B5AFE"/>
    <w:rsid w:val="004B6FE8"/>
    <w:rsid w:val="004B769B"/>
    <w:rsid w:val="004B7FB5"/>
    <w:rsid w:val="004C4D9B"/>
    <w:rsid w:val="004C71D0"/>
    <w:rsid w:val="004D08DD"/>
    <w:rsid w:val="004D0A2C"/>
    <w:rsid w:val="004D2CA7"/>
    <w:rsid w:val="004D7A55"/>
    <w:rsid w:val="004E11ED"/>
    <w:rsid w:val="004E15D4"/>
    <w:rsid w:val="004E1DFA"/>
    <w:rsid w:val="004E3BB9"/>
    <w:rsid w:val="004E446D"/>
    <w:rsid w:val="004E51E4"/>
    <w:rsid w:val="004E5432"/>
    <w:rsid w:val="004E78B5"/>
    <w:rsid w:val="004F0B03"/>
    <w:rsid w:val="004F20E4"/>
    <w:rsid w:val="004F4B70"/>
    <w:rsid w:val="004F5851"/>
    <w:rsid w:val="004F6783"/>
    <w:rsid w:val="005016B7"/>
    <w:rsid w:val="00502FD9"/>
    <w:rsid w:val="00503BDB"/>
    <w:rsid w:val="00504A0C"/>
    <w:rsid w:val="00505A1A"/>
    <w:rsid w:val="00506CBE"/>
    <w:rsid w:val="005114A3"/>
    <w:rsid w:val="005130A4"/>
    <w:rsid w:val="0051351E"/>
    <w:rsid w:val="00513A9B"/>
    <w:rsid w:val="00513B97"/>
    <w:rsid w:val="00515549"/>
    <w:rsid w:val="00516B5B"/>
    <w:rsid w:val="00516DAC"/>
    <w:rsid w:val="005174F0"/>
    <w:rsid w:val="005209AE"/>
    <w:rsid w:val="00521B2B"/>
    <w:rsid w:val="005239C6"/>
    <w:rsid w:val="00526978"/>
    <w:rsid w:val="00526BEC"/>
    <w:rsid w:val="00530204"/>
    <w:rsid w:val="00531BA2"/>
    <w:rsid w:val="00532028"/>
    <w:rsid w:val="00533654"/>
    <w:rsid w:val="005347DD"/>
    <w:rsid w:val="0053574E"/>
    <w:rsid w:val="00536161"/>
    <w:rsid w:val="005403D9"/>
    <w:rsid w:val="00540D6C"/>
    <w:rsid w:val="00541975"/>
    <w:rsid w:val="005506F5"/>
    <w:rsid w:val="00554D59"/>
    <w:rsid w:val="00556F6C"/>
    <w:rsid w:val="005627AC"/>
    <w:rsid w:val="00563F93"/>
    <w:rsid w:val="00564CC0"/>
    <w:rsid w:val="00565625"/>
    <w:rsid w:val="00565B7B"/>
    <w:rsid w:val="00566802"/>
    <w:rsid w:val="005674F4"/>
    <w:rsid w:val="00567C29"/>
    <w:rsid w:val="005714A0"/>
    <w:rsid w:val="0057238D"/>
    <w:rsid w:val="00572DB1"/>
    <w:rsid w:val="00574F60"/>
    <w:rsid w:val="005770DF"/>
    <w:rsid w:val="005818E8"/>
    <w:rsid w:val="00586CF5"/>
    <w:rsid w:val="00586E5B"/>
    <w:rsid w:val="005904E9"/>
    <w:rsid w:val="00597DFC"/>
    <w:rsid w:val="005A05AE"/>
    <w:rsid w:val="005A07CE"/>
    <w:rsid w:val="005A1EA4"/>
    <w:rsid w:val="005A2F8B"/>
    <w:rsid w:val="005A3B37"/>
    <w:rsid w:val="005A3DAA"/>
    <w:rsid w:val="005A4F85"/>
    <w:rsid w:val="005A6384"/>
    <w:rsid w:val="005A72AA"/>
    <w:rsid w:val="005B0785"/>
    <w:rsid w:val="005B277D"/>
    <w:rsid w:val="005B2894"/>
    <w:rsid w:val="005B29C6"/>
    <w:rsid w:val="005B2E26"/>
    <w:rsid w:val="005B3D85"/>
    <w:rsid w:val="005B484A"/>
    <w:rsid w:val="005B6F7A"/>
    <w:rsid w:val="005C063D"/>
    <w:rsid w:val="005C14E7"/>
    <w:rsid w:val="005C161B"/>
    <w:rsid w:val="005C21CD"/>
    <w:rsid w:val="005C4C31"/>
    <w:rsid w:val="005C546E"/>
    <w:rsid w:val="005C6525"/>
    <w:rsid w:val="005C7553"/>
    <w:rsid w:val="005D035A"/>
    <w:rsid w:val="005D3B6E"/>
    <w:rsid w:val="005D414A"/>
    <w:rsid w:val="005D536A"/>
    <w:rsid w:val="005D5687"/>
    <w:rsid w:val="005D7264"/>
    <w:rsid w:val="005E080B"/>
    <w:rsid w:val="005E0A51"/>
    <w:rsid w:val="005E1B18"/>
    <w:rsid w:val="005E1B94"/>
    <w:rsid w:val="005E1E0D"/>
    <w:rsid w:val="005E5828"/>
    <w:rsid w:val="005E5D07"/>
    <w:rsid w:val="005E6D3A"/>
    <w:rsid w:val="005E78E7"/>
    <w:rsid w:val="005F0A92"/>
    <w:rsid w:val="005F204B"/>
    <w:rsid w:val="005F2E5C"/>
    <w:rsid w:val="005F3C1A"/>
    <w:rsid w:val="005F422E"/>
    <w:rsid w:val="005F5675"/>
    <w:rsid w:val="005F768E"/>
    <w:rsid w:val="00600338"/>
    <w:rsid w:val="00603A8F"/>
    <w:rsid w:val="00605600"/>
    <w:rsid w:val="00606302"/>
    <w:rsid w:val="00607F05"/>
    <w:rsid w:val="00612B04"/>
    <w:rsid w:val="0061569B"/>
    <w:rsid w:val="00615849"/>
    <w:rsid w:val="00617560"/>
    <w:rsid w:val="00622E29"/>
    <w:rsid w:val="006274DA"/>
    <w:rsid w:val="00630D6A"/>
    <w:rsid w:val="00631937"/>
    <w:rsid w:val="00634F5F"/>
    <w:rsid w:val="006360AC"/>
    <w:rsid w:val="00636C38"/>
    <w:rsid w:val="006378F9"/>
    <w:rsid w:val="006421C0"/>
    <w:rsid w:val="006428BF"/>
    <w:rsid w:val="00644E57"/>
    <w:rsid w:val="006463B8"/>
    <w:rsid w:val="00646D20"/>
    <w:rsid w:val="0064712D"/>
    <w:rsid w:val="00650019"/>
    <w:rsid w:val="006519F3"/>
    <w:rsid w:val="00652BCA"/>
    <w:rsid w:val="00654390"/>
    <w:rsid w:val="00654884"/>
    <w:rsid w:val="0066238C"/>
    <w:rsid w:val="0066321C"/>
    <w:rsid w:val="00665562"/>
    <w:rsid w:val="00666F6C"/>
    <w:rsid w:val="00670FB8"/>
    <w:rsid w:val="00671E27"/>
    <w:rsid w:val="00672B39"/>
    <w:rsid w:val="00672D27"/>
    <w:rsid w:val="00675219"/>
    <w:rsid w:val="0067702C"/>
    <w:rsid w:val="006773A2"/>
    <w:rsid w:val="006867B1"/>
    <w:rsid w:val="006871F4"/>
    <w:rsid w:val="00687E3F"/>
    <w:rsid w:val="00687EA3"/>
    <w:rsid w:val="00687EF4"/>
    <w:rsid w:val="00690BDC"/>
    <w:rsid w:val="00692ACA"/>
    <w:rsid w:val="0069444C"/>
    <w:rsid w:val="00694FE4"/>
    <w:rsid w:val="00696884"/>
    <w:rsid w:val="006A3A0F"/>
    <w:rsid w:val="006A4B10"/>
    <w:rsid w:val="006A5501"/>
    <w:rsid w:val="006A6A42"/>
    <w:rsid w:val="006B0629"/>
    <w:rsid w:val="006B4E2A"/>
    <w:rsid w:val="006B5EF0"/>
    <w:rsid w:val="006B6497"/>
    <w:rsid w:val="006C020F"/>
    <w:rsid w:val="006C65EF"/>
    <w:rsid w:val="006C7B1D"/>
    <w:rsid w:val="006D1168"/>
    <w:rsid w:val="006D1E31"/>
    <w:rsid w:val="006D20AE"/>
    <w:rsid w:val="006D28D4"/>
    <w:rsid w:val="006D2CA0"/>
    <w:rsid w:val="006D610E"/>
    <w:rsid w:val="006D6148"/>
    <w:rsid w:val="006D68A9"/>
    <w:rsid w:val="006D78F6"/>
    <w:rsid w:val="006E6661"/>
    <w:rsid w:val="006E7AD9"/>
    <w:rsid w:val="006F02BE"/>
    <w:rsid w:val="006F0792"/>
    <w:rsid w:val="006F1F9C"/>
    <w:rsid w:val="006F3927"/>
    <w:rsid w:val="00702B4F"/>
    <w:rsid w:val="00704A00"/>
    <w:rsid w:val="00705B1A"/>
    <w:rsid w:val="00706646"/>
    <w:rsid w:val="00707DA0"/>
    <w:rsid w:val="00711231"/>
    <w:rsid w:val="00711607"/>
    <w:rsid w:val="0071287E"/>
    <w:rsid w:val="007131E4"/>
    <w:rsid w:val="00714475"/>
    <w:rsid w:val="00714981"/>
    <w:rsid w:val="00716F10"/>
    <w:rsid w:val="00723BFF"/>
    <w:rsid w:val="007240AC"/>
    <w:rsid w:val="0073236E"/>
    <w:rsid w:val="00733528"/>
    <w:rsid w:val="00733A8F"/>
    <w:rsid w:val="00736DDB"/>
    <w:rsid w:val="0073746A"/>
    <w:rsid w:val="0074155F"/>
    <w:rsid w:val="0074311A"/>
    <w:rsid w:val="00744292"/>
    <w:rsid w:val="0074483F"/>
    <w:rsid w:val="007467FC"/>
    <w:rsid w:val="00746FBF"/>
    <w:rsid w:val="007529FD"/>
    <w:rsid w:val="0075358F"/>
    <w:rsid w:val="007535BE"/>
    <w:rsid w:val="0075563A"/>
    <w:rsid w:val="00755741"/>
    <w:rsid w:val="00757806"/>
    <w:rsid w:val="0076156C"/>
    <w:rsid w:val="007626CE"/>
    <w:rsid w:val="007651E5"/>
    <w:rsid w:val="0076595D"/>
    <w:rsid w:val="00767374"/>
    <w:rsid w:val="007718E8"/>
    <w:rsid w:val="00772EFC"/>
    <w:rsid w:val="0077306F"/>
    <w:rsid w:val="0077375B"/>
    <w:rsid w:val="00776FBC"/>
    <w:rsid w:val="00781081"/>
    <w:rsid w:val="007838DE"/>
    <w:rsid w:val="00786DFC"/>
    <w:rsid w:val="00796F03"/>
    <w:rsid w:val="007A2D7E"/>
    <w:rsid w:val="007A3D26"/>
    <w:rsid w:val="007A4419"/>
    <w:rsid w:val="007A5904"/>
    <w:rsid w:val="007A7066"/>
    <w:rsid w:val="007A7DBD"/>
    <w:rsid w:val="007B0594"/>
    <w:rsid w:val="007B1CC9"/>
    <w:rsid w:val="007B38F8"/>
    <w:rsid w:val="007B48A0"/>
    <w:rsid w:val="007B5351"/>
    <w:rsid w:val="007B69A1"/>
    <w:rsid w:val="007B7006"/>
    <w:rsid w:val="007B7233"/>
    <w:rsid w:val="007C1BDA"/>
    <w:rsid w:val="007D307D"/>
    <w:rsid w:val="007D30CC"/>
    <w:rsid w:val="007D49AD"/>
    <w:rsid w:val="007E056D"/>
    <w:rsid w:val="007E25C6"/>
    <w:rsid w:val="007E3AE8"/>
    <w:rsid w:val="007E664F"/>
    <w:rsid w:val="007F0C32"/>
    <w:rsid w:val="007F4561"/>
    <w:rsid w:val="007F53AE"/>
    <w:rsid w:val="00802825"/>
    <w:rsid w:val="0080285B"/>
    <w:rsid w:val="0080483A"/>
    <w:rsid w:val="00804BDE"/>
    <w:rsid w:val="008068C6"/>
    <w:rsid w:val="008073C4"/>
    <w:rsid w:val="008153F3"/>
    <w:rsid w:val="008164E0"/>
    <w:rsid w:val="008201FC"/>
    <w:rsid w:val="0082057E"/>
    <w:rsid w:val="0082282A"/>
    <w:rsid w:val="008237D8"/>
    <w:rsid w:val="00823CCA"/>
    <w:rsid w:val="00830145"/>
    <w:rsid w:val="008310A5"/>
    <w:rsid w:val="00831B0C"/>
    <w:rsid w:val="00834B0A"/>
    <w:rsid w:val="00835908"/>
    <w:rsid w:val="00835BFF"/>
    <w:rsid w:val="00837D67"/>
    <w:rsid w:val="00840752"/>
    <w:rsid w:val="00841821"/>
    <w:rsid w:val="00846077"/>
    <w:rsid w:val="008463DD"/>
    <w:rsid w:val="00846808"/>
    <w:rsid w:val="00846C23"/>
    <w:rsid w:val="00847CD7"/>
    <w:rsid w:val="00851F84"/>
    <w:rsid w:val="00852E3D"/>
    <w:rsid w:val="00853F0A"/>
    <w:rsid w:val="00854170"/>
    <w:rsid w:val="008557D3"/>
    <w:rsid w:val="008564DA"/>
    <w:rsid w:val="00862DBE"/>
    <w:rsid w:val="00863E8B"/>
    <w:rsid w:val="008649BF"/>
    <w:rsid w:val="00864AD6"/>
    <w:rsid w:val="00866124"/>
    <w:rsid w:val="0087158B"/>
    <w:rsid w:val="008809A0"/>
    <w:rsid w:val="00884689"/>
    <w:rsid w:val="008857AD"/>
    <w:rsid w:val="0088681C"/>
    <w:rsid w:val="0089063D"/>
    <w:rsid w:val="00892706"/>
    <w:rsid w:val="00893FCA"/>
    <w:rsid w:val="00894E20"/>
    <w:rsid w:val="008A0806"/>
    <w:rsid w:val="008A2DDB"/>
    <w:rsid w:val="008A742D"/>
    <w:rsid w:val="008B0BE2"/>
    <w:rsid w:val="008B1D2B"/>
    <w:rsid w:val="008B2F14"/>
    <w:rsid w:val="008C3454"/>
    <w:rsid w:val="008D0291"/>
    <w:rsid w:val="008D0796"/>
    <w:rsid w:val="008D14A8"/>
    <w:rsid w:val="008D25EE"/>
    <w:rsid w:val="008D31FB"/>
    <w:rsid w:val="008D3EC8"/>
    <w:rsid w:val="008D4555"/>
    <w:rsid w:val="008E1018"/>
    <w:rsid w:val="008E134A"/>
    <w:rsid w:val="008E2DAF"/>
    <w:rsid w:val="008E3CCE"/>
    <w:rsid w:val="008E4666"/>
    <w:rsid w:val="008F0756"/>
    <w:rsid w:val="008F0A57"/>
    <w:rsid w:val="008F5BF1"/>
    <w:rsid w:val="009014DB"/>
    <w:rsid w:val="00901E1D"/>
    <w:rsid w:val="00902949"/>
    <w:rsid w:val="0090645B"/>
    <w:rsid w:val="00913341"/>
    <w:rsid w:val="00913A0B"/>
    <w:rsid w:val="00913ACD"/>
    <w:rsid w:val="00913AE1"/>
    <w:rsid w:val="00913B89"/>
    <w:rsid w:val="009140BD"/>
    <w:rsid w:val="009147CC"/>
    <w:rsid w:val="00914FBE"/>
    <w:rsid w:val="00917CBC"/>
    <w:rsid w:val="00917D7F"/>
    <w:rsid w:val="00920004"/>
    <w:rsid w:val="00920F21"/>
    <w:rsid w:val="009211FC"/>
    <w:rsid w:val="00923FBB"/>
    <w:rsid w:val="0092519B"/>
    <w:rsid w:val="00930618"/>
    <w:rsid w:val="0093155D"/>
    <w:rsid w:val="00934359"/>
    <w:rsid w:val="00935757"/>
    <w:rsid w:val="00936FD6"/>
    <w:rsid w:val="00940852"/>
    <w:rsid w:val="00940AE8"/>
    <w:rsid w:val="00943856"/>
    <w:rsid w:val="009467D2"/>
    <w:rsid w:val="00951740"/>
    <w:rsid w:val="009538FC"/>
    <w:rsid w:val="009539AA"/>
    <w:rsid w:val="0095685F"/>
    <w:rsid w:val="00956CAA"/>
    <w:rsid w:val="009571CA"/>
    <w:rsid w:val="00963307"/>
    <w:rsid w:val="00963B5F"/>
    <w:rsid w:val="0096647D"/>
    <w:rsid w:val="009734AA"/>
    <w:rsid w:val="00973744"/>
    <w:rsid w:val="00975B29"/>
    <w:rsid w:val="00981828"/>
    <w:rsid w:val="009831D8"/>
    <w:rsid w:val="00983E7D"/>
    <w:rsid w:val="009850F8"/>
    <w:rsid w:val="00985A87"/>
    <w:rsid w:val="00986BAF"/>
    <w:rsid w:val="009872F3"/>
    <w:rsid w:val="009878DD"/>
    <w:rsid w:val="00991134"/>
    <w:rsid w:val="009911BB"/>
    <w:rsid w:val="00992537"/>
    <w:rsid w:val="009932A3"/>
    <w:rsid w:val="00993695"/>
    <w:rsid w:val="00993B35"/>
    <w:rsid w:val="009A1EB5"/>
    <w:rsid w:val="009A5B71"/>
    <w:rsid w:val="009A6689"/>
    <w:rsid w:val="009B257F"/>
    <w:rsid w:val="009B3140"/>
    <w:rsid w:val="009B4377"/>
    <w:rsid w:val="009B4A3B"/>
    <w:rsid w:val="009B78FD"/>
    <w:rsid w:val="009B7A0B"/>
    <w:rsid w:val="009C36EC"/>
    <w:rsid w:val="009C3B0E"/>
    <w:rsid w:val="009C7205"/>
    <w:rsid w:val="009D033C"/>
    <w:rsid w:val="009D0768"/>
    <w:rsid w:val="009D1699"/>
    <w:rsid w:val="009D279F"/>
    <w:rsid w:val="009D5937"/>
    <w:rsid w:val="009D60DB"/>
    <w:rsid w:val="009D60DF"/>
    <w:rsid w:val="009E5413"/>
    <w:rsid w:val="009E60E7"/>
    <w:rsid w:val="009E692A"/>
    <w:rsid w:val="009E76AD"/>
    <w:rsid w:val="009E7BD3"/>
    <w:rsid w:val="009F0660"/>
    <w:rsid w:val="009F173A"/>
    <w:rsid w:val="009F1E2E"/>
    <w:rsid w:val="009F3AE0"/>
    <w:rsid w:val="009F5FFD"/>
    <w:rsid w:val="00A0103D"/>
    <w:rsid w:val="00A02F21"/>
    <w:rsid w:val="00A07341"/>
    <w:rsid w:val="00A10E40"/>
    <w:rsid w:val="00A11BD3"/>
    <w:rsid w:val="00A1232B"/>
    <w:rsid w:val="00A152BE"/>
    <w:rsid w:val="00A155FC"/>
    <w:rsid w:val="00A15D16"/>
    <w:rsid w:val="00A15F67"/>
    <w:rsid w:val="00A169AB"/>
    <w:rsid w:val="00A174AE"/>
    <w:rsid w:val="00A17D8F"/>
    <w:rsid w:val="00A22D26"/>
    <w:rsid w:val="00A238BE"/>
    <w:rsid w:val="00A25F96"/>
    <w:rsid w:val="00A2671D"/>
    <w:rsid w:val="00A26FA1"/>
    <w:rsid w:val="00A32F2A"/>
    <w:rsid w:val="00A3697B"/>
    <w:rsid w:val="00A43D02"/>
    <w:rsid w:val="00A45075"/>
    <w:rsid w:val="00A47096"/>
    <w:rsid w:val="00A50ACC"/>
    <w:rsid w:val="00A50F41"/>
    <w:rsid w:val="00A515CE"/>
    <w:rsid w:val="00A51F44"/>
    <w:rsid w:val="00A5641D"/>
    <w:rsid w:val="00A57A53"/>
    <w:rsid w:val="00A61192"/>
    <w:rsid w:val="00A66009"/>
    <w:rsid w:val="00A674B0"/>
    <w:rsid w:val="00A67518"/>
    <w:rsid w:val="00A70121"/>
    <w:rsid w:val="00A75828"/>
    <w:rsid w:val="00A758A2"/>
    <w:rsid w:val="00A8616B"/>
    <w:rsid w:val="00A92A0D"/>
    <w:rsid w:val="00A94967"/>
    <w:rsid w:val="00AA3D05"/>
    <w:rsid w:val="00AA4D9A"/>
    <w:rsid w:val="00AA5C99"/>
    <w:rsid w:val="00AA6887"/>
    <w:rsid w:val="00AA6913"/>
    <w:rsid w:val="00AB12E7"/>
    <w:rsid w:val="00AB2B91"/>
    <w:rsid w:val="00AB47BF"/>
    <w:rsid w:val="00AB5280"/>
    <w:rsid w:val="00AB555F"/>
    <w:rsid w:val="00AB799A"/>
    <w:rsid w:val="00AC3759"/>
    <w:rsid w:val="00AD34E5"/>
    <w:rsid w:val="00AD36FF"/>
    <w:rsid w:val="00AD5F8C"/>
    <w:rsid w:val="00AD6EB7"/>
    <w:rsid w:val="00AD70EA"/>
    <w:rsid w:val="00AE1FA3"/>
    <w:rsid w:val="00AE30E1"/>
    <w:rsid w:val="00AE471E"/>
    <w:rsid w:val="00AE5A7D"/>
    <w:rsid w:val="00AF4E70"/>
    <w:rsid w:val="00AF792B"/>
    <w:rsid w:val="00AF7C51"/>
    <w:rsid w:val="00B0008F"/>
    <w:rsid w:val="00B03290"/>
    <w:rsid w:val="00B03510"/>
    <w:rsid w:val="00B044A6"/>
    <w:rsid w:val="00B04645"/>
    <w:rsid w:val="00B108FD"/>
    <w:rsid w:val="00B1189D"/>
    <w:rsid w:val="00B137B1"/>
    <w:rsid w:val="00B15585"/>
    <w:rsid w:val="00B15AAF"/>
    <w:rsid w:val="00B20743"/>
    <w:rsid w:val="00B209E4"/>
    <w:rsid w:val="00B20E89"/>
    <w:rsid w:val="00B21383"/>
    <w:rsid w:val="00B21D03"/>
    <w:rsid w:val="00B23CBD"/>
    <w:rsid w:val="00B251AB"/>
    <w:rsid w:val="00B25658"/>
    <w:rsid w:val="00B3050E"/>
    <w:rsid w:val="00B307B0"/>
    <w:rsid w:val="00B325BA"/>
    <w:rsid w:val="00B3365A"/>
    <w:rsid w:val="00B419B1"/>
    <w:rsid w:val="00B45D6D"/>
    <w:rsid w:val="00B46874"/>
    <w:rsid w:val="00B5237F"/>
    <w:rsid w:val="00B54264"/>
    <w:rsid w:val="00B57779"/>
    <w:rsid w:val="00B60790"/>
    <w:rsid w:val="00B653E7"/>
    <w:rsid w:val="00B708FB"/>
    <w:rsid w:val="00B71E86"/>
    <w:rsid w:val="00B75F7E"/>
    <w:rsid w:val="00B77001"/>
    <w:rsid w:val="00B7746A"/>
    <w:rsid w:val="00B829DF"/>
    <w:rsid w:val="00B82D1B"/>
    <w:rsid w:val="00B83909"/>
    <w:rsid w:val="00B84ED1"/>
    <w:rsid w:val="00B85B7C"/>
    <w:rsid w:val="00B8665F"/>
    <w:rsid w:val="00B86E17"/>
    <w:rsid w:val="00B8788D"/>
    <w:rsid w:val="00B9168C"/>
    <w:rsid w:val="00B9420F"/>
    <w:rsid w:val="00B945FB"/>
    <w:rsid w:val="00B97252"/>
    <w:rsid w:val="00B976F9"/>
    <w:rsid w:val="00BA780A"/>
    <w:rsid w:val="00BB0A84"/>
    <w:rsid w:val="00BB4977"/>
    <w:rsid w:val="00BB706F"/>
    <w:rsid w:val="00BB7133"/>
    <w:rsid w:val="00BB7B57"/>
    <w:rsid w:val="00BC1038"/>
    <w:rsid w:val="00BC151D"/>
    <w:rsid w:val="00BC1919"/>
    <w:rsid w:val="00BC2341"/>
    <w:rsid w:val="00BC3EFF"/>
    <w:rsid w:val="00BD0DAA"/>
    <w:rsid w:val="00BD1EBD"/>
    <w:rsid w:val="00BD24A5"/>
    <w:rsid w:val="00BD429B"/>
    <w:rsid w:val="00BD7394"/>
    <w:rsid w:val="00BD7A41"/>
    <w:rsid w:val="00BE12D3"/>
    <w:rsid w:val="00BE1CF3"/>
    <w:rsid w:val="00BE3D73"/>
    <w:rsid w:val="00BE63DD"/>
    <w:rsid w:val="00BF2944"/>
    <w:rsid w:val="00BF5192"/>
    <w:rsid w:val="00BF6E99"/>
    <w:rsid w:val="00C01E75"/>
    <w:rsid w:val="00C0225B"/>
    <w:rsid w:val="00C05B33"/>
    <w:rsid w:val="00C05DDF"/>
    <w:rsid w:val="00C07B4E"/>
    <w:rsid w:val="00C10DA1"/>
    <w:rsid w:val="00C11A86"/>
    <w:rsid w:val="00C1380E"/>
    <w:rsid w:val="00C2069A"/>
    <w:rsid w:val="00C20F02"/>
    <w:rsid w:val="00C20F82"/>
    <w:rsid w:val="00C21823"/>
    <w:rsid w:val="00C31B98"/>
    <w:rsid w:val="00C3202B"/>
    <w:rsid w:val="00C33F41"/>
    <w:rsid w:val="00C34F12"/>
    <w:rsid w:val="00C40B04"/>
    <w:rsid w:val="00C40F5F"/>
    <w:rsid w:val="00C44491"/>
    <w:rsid w:val="00C4699C"/>
    <w:rsid w:val="00C46E0A"/>
    <w:rsid w:val="00C50725"/>
    <w:rsid w:val="00C522F3"/>
    <w:rsid w:val="00C536B0"/>
    <w:rsid w:val="00C54443"/>
    <w:rsid w:val="00C54780"/>
    <w:rsid w:val="00C553AE"/>
    <w:rsid w:val="00C637CC"/>
    <w:rsid w:val="00C64ABE"/>
    <w:rsid w:val="00C64BAC"/>
    <w:rsid w:val="00C6546D"/>
    <w:rsid w:val="00C6558C"/>
    <w:rsid w:val="00C708F7"/>
    <w:rsid w:val="00C71065"/>
    <w:rsid w:val="00C751D7"/>
    <w:rsid w:val="00C76055"/>
    <w:rsid w:val="00C7657F"/>
    <w:rsid w:val="00C76A99"/>
    <w:rsid w:val="00C80D00"/>
    <w:rsid w:val="00C80DEF"/>
    <w:rsid w:val="00C86EDA"/>
    <w:rsid w:val="00C9353D"/>
    <w:rsid w:val="00C9428F"/>
    <w:rsid w:val="00C9660C"/>
    <w:rsid w:val="00CA1CF0"/>
    <w:rsid w:val="00CA3AAF"/>
    <w:rsid w:val="00CA5225"/>
    <w:rsid w:val="00CA5393"/>
    <w:rsid w:val="00CB27E3"/>
    <w:rsid w:val="00CB3ED9"/>
    <w:rsid w:val="00CC20F5"/>
    <w:rsid w:val="00CC27BE"/>
    <w:rsid w:val="00CD1B21"/>
    <w:rsid w:val="00CD1D77"/>
    <w:rsid w:val="00CD2CF3"/>
    <w:rsid w:val="00CD383A"/>
    <w:rsid w:val="00CD53AB"/>
    <w:rsid w:val="00CD55B1"/>
    <w:rsid w:val="00CD6349"/>
    <w:rsid w:val="00CE02CC"/>
    <w:rsid w:val="00CE169E"/>
    <w:rsid w:val="00CE2BBC"/>
    <w:rsid w:val="00CE32BE"/>
    <w:rsid w:val="00CE5E5E"/>
    <w:rsid w:val="00CE7C4E"/>
    <w:rsid w:val="00CF1EF9"/>
    <w:rsid w:val="00CF3436"/>
    <w:rsid w:val="00CF4C9F"/>
    <w:rsid w:val="00CF5693"/>
    <w:rsid w:val="00CF78FD"/>
    <w:rsid w:val="00D0003D"/>
    <w:rsid w:val="00D012B0"/>
    <w:rsid w:val="00D05445"/>
    <w:rsid w:val="00D06827"/>
    <w:rsid w:val="00D06F7B"/>
    <w:rsid w:val="00D11F10"/>
    <w:rsid w:val="00D12D33"/>
    <w:rsid w:val="00D14948"/>
    <w:rsid w:val="00D26BAC"/>
    <w:rsid w:val="00D27B3A"/>
    <w:rsid w:val="00D30445"/>
    <w:rsid w:val="00D30610"/>
    <w:rsid w:val="00D30A0F"/>
    <w:rsid w:val="00D32B1B"/>
    <w:rsid w:val="00D33366"/>
    <w:rsid w:val="00D41E58"/>
    <w:rsid w:val="00D426B7"/>
    <w:rsid w:val="00D4382C"/>
    <w:rsid w:val="00D43E52"/>
    <w:rsid w:val="00D463D7"/>
    <w:rsid w:val="00D47297"/>
    <w:rsid w:val="00D50692"/>
    <w:rsid w:val="00D511BF"/>
    <w:rsid w:val="00D51641"/>
    <w:rsid w:val="00D524F5"/>
    <w:rsid w:val="00D5307C"/>
    <w:rsid w:val="00D53ACA"/>
    <w:rsid w:val="00D5471C"/>
    <w:rsid w:val="00D549C4"/>
    <w:rsid w:val="00D54DF8"/>
    <w:rsid w:val="00D55A49"/>
    <w:rsid w:val="00D576B4"/>
    <w:rsid w:val="00D60AF5"/>
    <w:rsid w:val="00D62261"/>
    <w:rsid w:val="00D64656"/>
    <w:rsid w:val="00D65EE0"/>
    <w:rsid w:val="00D703AC"/>
    <w:rsid w:val="00D71981"/>
    <w:rsid w:val="00D71A61"/>
    <w:rsid w:val="00D73ADE"/>
    <w:rsid w:val="00D75A43"/>
    <w:rsid w:val="00D75FBC"/>
    <w:rsid w:val="00D76E90"/>
    <w:rsid w:val="00D8191C"/>
    <w:rsid w:val="00D836CB"/>
    <w:rsid w:val="00D84C92"/>
    <w:rsid w:val="00D85ECF"/>
    <w:rsid w:val="00D907FD"/>
    <w:rsid w:val="00D90808"/>
    <w:rsid w:val="00D90D06"/>
    <w:rsid w:val="00D91DCF"/>
    <w:rsid w:val="00D9410D"/>
    <w:rsid w:val="00D95CAA"/>
    <w:rsid w:val="00DA0935"/>
    <w:rsid w:val="00DA0DE9"/>
    <w:rsid w:val="00DA2550"/>
    <w:rsid w:val="00DA4671"/>
    <w:rsid w:val="00DA7790"/>
    <w:rsid w:val="00DA79E0"/>
    <w:rsid w:val="00DA7F47"/>
    <w:rsid w:val="00DB0427"/>
    <w:rsid w:val="00DB2010"/>
    <w:rsid w:val="00DB2EA1"/>
    <w:rsid w:val="00DB6907"/>
    <w:rsid w:val="00DC0EFC"/>
    <w:rsid w:val="00DC56D1"/>
    <w:rsid w:val="00DD376D"/>
    <w:rsid w:val="00DD4E5E"/>
    <w:rsid w:val="00DD5F26"/>
    <w:rsid w:val="00DD648F"/>
    <w:rsid w:val="00DD75C3"/>
    <w:rsid w:val="00DE0579"/>
    <w:rsid w:val="00DE0E33"/>
    <w:rsid w:val="00DF0A90"/>
    <w:rsid w:val="00DF18F7"/>
    <w:rsid w:val="00DF195B"/>
    <w:rsid w:val="00DF4131"/>
    <w:rsid w:val="00DF4A20"/>
    <w:rsid w:val="00DF4B0A"/>
    <w:rsid w:val="00DF6FA0"/>
    <w:rsid w:val="00DF7810"/>
    <w:rsid w:val="00DF7F9E"/>
    <w:rsid w:val="00E0003F"/>
    <w:rsid w:val="00E00423"/>
    <w:rsid w:val="00E007C6"/>
    <w:rsid w:val="00E0113A"/>
    <w:rsid w:val="00E04B4C"/>
    <w:rsid w:val="00E06750"/>
    <w:rsid w:val="00E07154"/>
    <w:rsid w:val="00E0746F"/>
    <w:rsid w:val="00E1143C"/>
    <w:rsid w:val="00E13618"/>
    <w:rsid w:val="00E16177"/>
    <w:rsid w:val="00E1630F"/>
    <w:rsid w:val="00E17042"/>
    <w:rsid w:val="00E2097B"/>
    <w:rsid w:val="00E20D9D"/>
    <w:rsid w:val="00E21348"/>
    <w:rsid w:val="00E23C63"/>
    <w:rsid w:val="00E251FB"/>
    <w:rsid w:val="00E25711"/>
    <w:rsid w:val="00E27507"/>
    <w:rsid w:val="00E3143B"/>
    <w:rsid w:val="00E35F09"/>
    <w:rsid w:val="00E3643B"/>
    <w:rsid w:val="00E36F20"/>
    <w:rsid w:val="00E400B9"/>
    <w:rsid w:val="00E45DDD"/>
    <w:rsid w:val="00E532C2"/>
    <w:rsid w:val="00E561F7"/>
    <w:rsid w:val="00E61257"/>
    <w:rsid w:val="00E625CD"/>
    <w:rsid w:val="00E62D20"/>
    <w:rsid w:val="00E65C96"/>
    <w:rsid w:val="00E65E96"/>
    <w:rsid w:val="00E66862"/>
    <w:rsid w:val="00E7091D"/>
    <w:rsid w:val="00E72027"/>
    <w:rsid w:val="00E721EB"/>
    <w:rsid w:val="00E76D94"/>
    <w:rsid w:val="00E77B83"/>
    <w:rsid w:val="00E81DCC"/>
    <w:rsid w:val="00E849E9"/>
    <w:rsid w:val="00E855DD"/>
    <w:rsid w:val="00E85F49"/>
    <w:rsid w:val="00E90B58"/>
    <w:rsid w:val="00E951B9"/>
    <w:rsid w:val="00E96DA6"/>
    <w:rsid w:val="00EA289E"/>
    <w:rsid w:val="00EA2ED3"/>
    <w:rsid w:val="00EA408F"/>
    <w:rsid w:val="00EA4A99"/>
    <w:rsid w:val="00EA51A0"/>
    <w:rsid w:val="00EA5416"/>
    <w:rsid w:val="00EA630D"/>
    <w:rsid w:val="00EA6FF3"/>
    <w:rsid w:val="00EB4F50"/>
    <w:rsid w:val="00EB6507"/>
    <w:rsid w:val="00EC010C"/>
    <w:rsid w:val="00EC14C1"/>
    <w:rsid w:val="00EC3501"/>
    <w:rsid w:val="00EC555F"/>
    <w:rsid w:val="00EC5591"/>
    <w:rsid w:val="00EC5B7B"/>
    <w:rsid w:val="00EC5E26"/>
    <w:rsid w:val="00ED066B"/>
    <w:rsid w:val="00EE19C9"/>
    <w:rsid w:val="00EE2C56"/>
    <w:rsid w:val="00EE2C9D"/>
    <w:rsid w:val="00EE2E84"/>
    <w:rsid w:val="00EE7156"/>
    <w:rsid w:val="00EE7608"/>
    <w:rsid w:val="00EF1827"/>
    <w:rsid w:val="00EF4244"/>
    <w:rsid w:val="00EF4834"/>
    <w:rsid w:val="00EF54B7"/>
    <w:rsid w:val="00EF5759"/>
    <w:rsid w:val="00EF60B8"/>
    <w:rsid w:val="00EF620A"/>
    <w:rsid w:val="00EF70B5"/>
    <w:rsid w:val="00EF7A58"/>
    <w:rsid w:val="00F01E18"/>
    <w:rsid w:val="00F04948"/>
    <w:rsid w:val="00F0531E"/>
    <w:rsid w:val="00F11A7A"/>
    <w:rsid w:val="00F11BF7"/>
    <w:rsid w:val="00F14012"/>
    <w:rsid w:val="00F16B66"/>
    <w:rsid w:val="00F17DBF"/>
    <w:rsid w:val="00F22133"/>
    <w:rsid w:val="00F228F5"/>
    <w:rsid w:val="00F23A5B"/>
    <w:rsid w:val="00F241A7"/>
    <w:rsid w:val="00F27747"/>
    <w:rsid w:val="00F31F7A"/>
    <w:rsid w:val="00F3469D"/>
    <w:rsid w:val="00F35184"/>
    <w:rsid w:val="00F3591A"/>
    <w:rsid w:val="00F37530"/>
    <w:rsid w:val="00F37802"/>
    <w:rsid w:val="00F42240"/>
    <w:rsid w:val="00F443E1"/>
    <w:rsid w:val="00F452C7"/>
    <w:rsid w:val="00F45693"/>
    <w:rsid w:val="00F51F2E"/>
    <w:rsid w:val="00F53AAE"/>
    <w:rsid w:val="00F53C16"/>
    <w:rsid w:val="00F5734D"/>
    <w:rsid w:val="00F611AB"/>
    <w:rsid w:val="00F615B0"/>
    <w:rsid w:val="00F615F5"/>
    <w:rsid w:val="00F6186B"/>
    <w:rsid w:val="00F61CF3"/>
    <w:rsid w:val="00F63C4F"/>
    <w:rsid w:val="00F64AF6"/>
    <w:rsid w:val="00F727DA"/>
    <w:rsid w:val="00F741E4"/>
    <w:rsid w:val="00F75D19"/>
    <w:rsid w:val="00F80B01"/>
    <w:rsid w:val="00F83069"/>
    <w:rsid w:val="00F83940"/>
    <w:rsid w:val="00F83BBB"/>
    <w:rsid w:val="00F86166"/>
    <w:rsid w:val="00F87B9F"/>
    <w:rsid w:val="00F904E1"/>
    <w:rsid w:val="00F92FA6"/>
    <w:rsid w:val="00F93369"/>
    <w:rsid w:val="00F940A4"/>
    <w:rsid w:val="00F967A2"/>
    <w:rsid w:val="00F97258"/>
    <w:rsid w:val="00F9780F"/>
    <w:rsid w:val="00FA0C07"/>
    <w:rsid w:val="00FA32EF"/>
    <w:rsid w:val="00FA3424"/>
    <w:rsid w:val="00FA3FAB"/>
    <w:rsid w:val="00FA55BD"/>
    <w:rsid w:val="00FA62EA"/>
    <w:rsid w:val="00FB174D"/>
    <w:rsid w:val="00FB45E7"/>
    <w:rsid w:val="00FB4E45"/>
    <w:rsid w:val="00FC13A8"/>
    <w:rsid w:val="00FC41CC"/>
    <w:rsid w:val="00FC4C61"/>
    <w:rsid w:val="00FC59DE"/>
    <w:rsid w:val="00FD0CC0"/>
    <w:rsid w:val="00FD16A3"/>
    <w:rsid w:val="00FD227F"/>
    <w:rsid w:val="00FD34F0"/>
    <w:rsid w:val="00FD63B0"/>
    <w:rsid w:val="00FE1583"/>
    <w:rsid w:val="00FE1B6E"/>
    <w:rsid w:val="00FE4C6C"/>
    <w:rsid w:val="00FE4F20"/>
    <w:rsid w:val="00FE56EA"/>
    <w:rsid w:val="00FE573E"/>
    <w:rsid w:val="00FE761E"/>
    <w:rsid w:val="00FF4263"/>
    <w:rsid w:val="00FF4833"/>
    <w:rsid w:val="00FF486E"/>
    <w:rsid w:val="00FF53A1"/>
    <w:rsid w:val="00FF7055"/>
    <w:rsid w:val="04A902CF"/>
    <w:rsid w:val="2A531374"/>
    <w:rsid w:val="2E54DE95"/>
    <w:rsid w:val="398C2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02B15AFF"/>
  <w15:docId w15:val="{3BB0203E-4BFF-4185-9452-140BF847F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hAnsi="Times New Roman" w:eastAsia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uiPriority="99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67" w:semiHidden="1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 w:semiHidden="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 w:semiHidden="1" w:unhideWhenUsed="1"/>
    <w:lsdException w:name="TOC Heading" w:uiPriority="48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</w:latentStyles>
  <w:style w:type="paragraph" w:styleId="Standaard" w:default="1">
    <w:name w:val="Normal"/>
    <w:qFormat/>
    <w:rsid w:val="00E65C96"/>
    <w:rPr>
      <w:sz w:val="24"/>
      <w:szCs w:val="24"/>
    </w:rPr>
  </w:style>
  <w:style w:type="paragraph" w:styleId="Kop1">
    <w:name w:val="heading 1"/>
    <w:basedOn w:val="Standaard"/>
    <w:next w:val="Standaard"/>
    <w:link w:val="Kop1Char"/>
    <w:qFormat/>
    <w:rsid w:val="004A2ED6"/>
    <w:pPr>
      <w:keepNext/>
      <w:keepLines/>
      <w:spacing w:before="240"/>
      <w:outlineLvl w:val="0"/>
    </w:pPr>
    <w:rPr>
      <w:rFonts w:asciiTheme="majorHAnsi" w:hAnsiTheme="majorHAnsi" w:eastAsiaTheme="majorEastAsia" w:cstheme="majorBidi"/>
      <w:color w:val="365F91" w:themeColor="accent1" w:themeShade="BF"/>
      <w:sz w:val="32"/>
      <w:szCs w:val="32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rsid w:val="00D524F5"/>
    <w:pPr>
      <w:tabs>
        <w:tab w:val="center" w:pos="4536"/>
        <w:tab w:val="right" w:pos="9072"/>
      </w:tabs>
    </w:pPr>
  </w:style>
  <w:style w:type="character" w:styleId="KoptekstChar" w:customStyle="1">
    <w:name w:val="Koptekst Char"/>
    <w:link w:val="Koptekst"/>
    <w:uiPriority w:val="99"/>
    <w:rsid w:val="00D524F5"/>
    <w:rPr>
      <w:sz w:val="24"/>
      <w:szCs w:val="24"/>
    </w:rPr>
  </w:style>
  <w:style w:type="paragraph" w:styleId="Voettekst">
    <w:name w:val="footer"/>
    <w:basedOn w:val="Standaard"/>
    <w:link w:val="VoettekstChar"/>
    <w:rsid w:val="00D524F5"/>
    <w:pPr>
      <w:tabs>
        <w:tab w:val="center" w:pos="4536"/>
        <w:tab w:val="right" w:pos="9072"/>
      </w:tabs>
    </w:pPr>
  </w:style>
  <w:style w:type="character" w:styleId="VoettekstChar" w:customStyle="1">
    <w:name w:val="Voettekst Char"/>
    <w:link w:val="Voettekst"/>
    <w:rsid w:val="00D524F5"/>
    <w:rPr>
      <w:sz w:val="24"/>
      <w:szCs w:val="24"/>
    </w:rPr>
  </w:style>
  <w:style w:type="paragraph" w:styleId="Ballontekst">
    <w:name w:val="Balloon Text"/>
    <w:basedOn w:val="Standaard"/>
    <w:link w:val="BallontekstChar"/>
    <w:rsid w:val="00D524F5"/>
    <w:rPr>
      <w:rFonts w:ascii="Tahoma" w:hAnsi="Tahoma" w:cs="Tahoma"/>
      <w:sz w:val="16"/>
      <w:szCs w:val="16"/>
    </w:rPr>
  </w:style>
  <w:style w:type="character" w:styleId="BallontekstChar" w:customStyle="1">
    <w:name w:val="Ballontekst Char"/>
    <w:link w:val="Ballontekst"/>
    <w:rsid w:val="00D524F5"/>
    <w:rPr>
      <w:rFonts w:ascii="Tahoma" w:hAnsi="Tahoma" w:cs="Tahoma"/>
      <w:sz w:val="16"/>
      <w:szCs w:val="16"/>
    </w:rPr>
  </w:style>
  <w:style w:type="paragraph" w:styleId="Kenm" w:customStyle="1">
    <w:name w:val="Kenm"/>
    <w:basedOn w:val="Standaard"/>
    <w:rsid w:val="00195655"/>
    <w:pPr>
      <w:spacing w:before="40"/>
      <w:ind w:right="57"/>
      <w:jc w:val="right"/>
    </w:pPr>
    <w:rPr>
      <w:rFonts w:ascii="Frutiger 55" w:hAnsi="Frutiger 55"/>
      <w:b/>
      <w:sz w:val="12"/>
      <w:szCs w:val="20"/>
    </w:rPr>
  </w:style>
  <w:style w:type="paragraph" w:styleId="000" w:customStyle="1">
    <w:name w:val="000"/>
    <w:aliases w:val="standaard"/>
    <w:basedOn w:val="Standaard"/>
    <w:link w:val="000Char"/>
    <w:rsid w:val="00C54443"/>
    <w:pPr>
      <w:overflowPunct w:val="0"/>
      <w:autoSpaceDE w:val="0"/>
      <w:autoSpaceDN w:val="0"/>
      <w:adjustRightInd w:val="0"/>
      <w:spacing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paragraph" w:styleId="037" w:customStyle="1">
    <w:name w:val="037"/>
    <w:aliases w:val="betreft"/>
    <w:basedOn w:val="000"/>
    <w:next w:val="000"/>
    <w:rsid w:val="00C54443"/>
    <w:pPr>
      <w:spacing w:before="520" w:after="400"/>
      <w:ind w:left="1134" w:hanging="1134"/>
    </w:pPr>
    <w:rPr>
      <w:b/>
      <w:sz w:val="26"/>
      <w:szCs w:val="26"/>
    </w:rPr>
  </w:style>
  <w:style w:type="paragraph" w:styleId="036" w:customStyle="1">
    <w:name w:val="036"/>
    <w:aliases w:val="datum/kenmerk"/>
    <w:basedOn w:val="Standaard"/>
    <w:next w:val="000"/>
    <w:rsid w:val="00C54443"/>
    <w:pPr>
      <w:tabs>
        <w:tab w:val="left" w:pos="6560"/>
        <w:tab w:val="right" w:pos="9380"/>
      </w:tabs>
      <w:overflowPunct w:val="0"/>
      <w:autoSpaceDE w:val="0"/>
      <w:autoSpaceDN w:val="0"/>
      <w:adjustRightInd w:val="0"/>
      <w:spacing w:after="520"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paragraph" w:styleId="035" w:customStyle="1">
    <w:name w:val="035"/>
    <w:aliases w:val="plaats cliënt"/>
    <w:basedOn w:val="Standaard"/>
    <w:next w:val="036"/>
    <w:rsid w:val="00C54443"/>
    <w:pPr>
      <w:overflowPunct w:val="0"/>
      <w:autoSpaceDE w:val="0"/>
      <w:autoSpaceDN w:val="0"/>
      <w:adjustRightInd w:val="0"/>
      <w:spacing w:after="780" w:line="260" w:lineRule="atLeast"/>
      <w:textAlignment w:val="baseline"/>
    </w:pPr>
    <w:rPr>
      <w:rFonts w:ascii="EYInterstate Light" w:hAnsi="EYInterstate Light"/>
      <w:caps/>
      <w:sz w:val="22"/>
      <w:szCs w:val="20"/>
      <w:lang w:eastAsia="en-US"/>
    </w:rPr>
  </w:style>
  <w:style w:type="paragraph" w:styleId="081" w:customStyle="1">
    <w:name w:val="081"/>
    <w:aliases w:val="kop 1,14 punten vet 1 witregel geen inspring"/>
    <w:basedOn w:val="000"/>
    <w:next w:val="000"/>
    <w:rsid w:val="00C54443"/>
    <w:pPr>
      <w:keepNext/>
      <w:spacing w:before="240" w:after="60" w:line="240" w:lineRule="auto"/>
    </w:pPr>
    <w:rPr>
      <w:b/>
      <w:sz w:val="28"/>
      <w:szCs w:val="28"/>
    </w:rPr>
  </w:style>
  <w:style w:type="paragraph" w:styleId="049" w:customStyle="1">
    <w:name w:val="049"/>
    <w:aliases w:val="handtekening"/>
    <w:basedOn w:val="Standaard"/>
    <w:rsid w:val="00C54443"/>
    <w:pPr>
      <w:tabs>
        <w:tab w:val="left" w:pos="4680"/>
      </w:tabs>
      <w:overflowPunct w:val="0"/>
      <w:autoSpaceDE w:val="0"/>
      <w:autoSpaceDN w:val="0"/>
      <w:adjustRightInd w:val="0"/>
      <w:spacing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paragraph" w:styleId="045" w:customStyle="1">
    <w:name w:val="045"/>
    <w:aliases w:val="inspringing a"/>
    <w:basedOn w:val="000"/>
    <w:rsid w:val="00C54443"/>
    <w:pPr>
      <w:ind w:left="567" w:hanging="567"/>
    </w:pPr>
  </w:style>
  <w:style w:type="paragraph" w:styleId="Lijstopsomteken2">
    <w:name w:val="List Bullet 2"/>
    <w:basedOn w:val="000"/>
    <w:rsid w:val="00C54443"/>
    <w:pPr>
      <w:numPr>
        <w:numId w:val="12"/>
      </w:numPr>
      <w:tabs>
        <w:tab w:val="clear" w:pos="1134"/>
        <w:tab w:val="num" w:pos="360"/>
      </w:tabs>
      <w:ind w:left="0" w:firstLine="0"/>
    </w:pPr>
  </w:style>
  <w:style w:type="character" w:styleId="000Char" w:customStyle="1">
    <w:name w:val="000 Char"/>
    <w:aliases w:val="standaard Char"/>
    <w:link w:val="000"/>
    <w:rsid w:val="00C54443"/>
    <w:rPr>
      <w:rFonts w:ascii="EYInterstate Light" w:hAnsi="EYInterstate Light"/>
      <w:sz w:val="22"/>
      <w:lang w:eastAsia="en-US"/>
    </w:rPr>
  </w:style>
  <w:style w:type="character" w:styleId="Hyperlink">
    <w:name w:val="Hyperlink"/>
    <w:rsid w:val="008D25EE"/>
    <w:rPr>
      <w:color w:val="0563C1"/>
      <w:u w:val="single"/>
    </w:rPr>
  </w:style>
  <w:style w:type="character" w:styleId="GevolgdeHyperlink">
    <w:name w:val="FollowedHyperlink"/>
    <w:rsid w:val="000B7970"/>
    <w:rPr>
      <w:color w:val="800080"/>
      <w:u w:val="single"/>
    </w:rPr>
  </w:style>
  <w:style w:type="character" w:styleId="Kop1Char" w:customStyle="1">
    <w:name w:val="Kop 1 Char"/>
    <w:basedOn w:val="Standaardalinea-lettertype"/>
    <w:link w:val="Kop1"/>
    <w:rsid w:val="004A2ED6"/>
    <w:rPr>
      <w:rFonts w:asciiTheme="majorHAnsi" w:hAnsiTheme="majorHAnsi" w:eastAsiaTheme="majorEastAsia" w:cstheme="majorBidi"/>
      <w:color w:val="365F91" w:themeColor="accent1" w:themeShade="BF"/>
      <w:sz w:val="32"/>
      <w:szCs w:val="32"/>
    </w:rPr>
  </w:style>
  <w:style w:type="character" w:styleId="Nadruk">
    <w:name w:val="Emphasis"/>
    <w:basedOn w:val="Standaardalinea-lettertype"/>
    <w:qFormat/>
    <w:rsid w:val="004A2ED6"/>
    <w:rPr>
      <w:i/>
      <w:iCs/>
    </w:rPr>
  </w:style>
  <w:style w:type="paragraph" w:styleId="Ondertitel">
    <w:name w:val="Subtitle"/>
    <w:basedOn w:val="Standaard"/>
    <w:next w:val="Standaard"/>
    <w:link w:val="OndertitelChar"/>
    <w:qFormat/>
    <w:rsid w:val="004A2ED6"/>
    <w:pPr>
      <w:numPr>
        <w:ilvl w:val="1"/>
      </w:numPr>
      <w:spacing w:after="160"/>
    </w:pPr>
    <w:rPr>
      <w:rFonts w:asciiTheme="minorHAnsi" w:hAnsiTheme="minorHAnsi" w:eastAsiaTheme="minorEastAsia" w:cstheme="minorBidi"/>
      <w:color w:val="5A5A5A" w:themeColor="text1" w:themeTint="A5"/>
      <w:spacing w:val="15"/>
      <w:sz w:val="22"/>
      <w:szCs w:val="22"/>
    </w:rPr>
  </w:style>
  <w:style w:type="character" w:styleId="OndertitelChar" w:customStyle="1">
    <w:name w:val="Ondertitel Char"/>
    <w:basedOn w:val="Standaardalinea-lettertype"/>
    <w:link w:val="Ondertitel"/>
    <w:rsid w:val="004A2ED6"/>
    <w:rPr>
      <w:rFonts w:asciiTheme="minorHAnsi" w:hAnsiTheme="minorHAnsi" w:eastAsiaTheme="minorEastAsia" w:cstheme="minorBidi"/>
      <w:color w:val="5A5A5A" w:themeColor="text1" w:themeTint="A5"/>
      <w:spacing w:val="15"/>
      <w:sz w:val="22"/>
      <w:szCs w:val="22"/>
    </w:rPr>
  </w:style>
  <w:style w:type="character" w:styleId="fr" w:customStyle="1">
    <w:name w:val="fr"/>
    <w:basedOn w:val="Standaardalinea-lettertype"/>
    <w:rsid w:val="00D012B0"/>
  </w:style>
  <w:style w:type="character" w:styleId="apple-converted-space" w:customStyle="1">
    <w:name w:val="apple-converted-space"/>
    <w:basedOn w:val="Standaardalinea-lettertype"/>
    <w:rsid w:val="00D012B0"/>
  </w:style>
  <w:style w:type="character" w:styleId="fq" w:customStyle="1">
    <w:name w:val="fq"/>
    <w:basedOn w:val="Standaardalinea-lettertype"/>
    <w:rsid w:val="00D012B0"/>
  </w:style>
  <w:style w:type="character" w:styleId="f4" w:customStyle="1">
    <w:name w:val="f4"/>
    <w:basedOn w:val="Standaardalinea-lettertype"/>
    <w:rsid w:val="00D012B0"/>
  </w:style>
  <w:style w:type="character" w:styleId="f0i" w:customStyle="1">
    <w:name w:val="f0i"/>
    <w:basedOn w:val="Standaardalinea-lettertype"/>
    <w:rsid w:val="00364A04"/>
  </w:style>
  <w:style w:type="character" w:styleId="ff" w:customStyle="1">
    <w:name w:val="ff"/>
    <w:basedOn w:val="Standaardalinea-lettertype"/>
    <w:rsid w:val="00364A04"/>
  </w:style>
  <w:style w:type="character" w:styleId="f2" w:customStyle="1">
    <w:name w:val="f2"/>
    <w:basedOn w:val="Standaardalinea-lettertype"/>
    <w:rsid w:val="00364A04"/>
  </w:style>
  <w:style w:type="character" w:styleId="fr1" w:customStyle="1">
    <w:name w:val="fr1"/>
    <w:basedOn w:val="Standaardalinea-lettertype"/>
    <w:rsid w:val="00442104"/>
    <w:rPr>
      <w:rFonts w:hint="default" w:ascii="Arial" w:hAnsi="Arial" w:cs="Arial"/>
      <w:color w:val="555555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2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1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://www.kjs-heerjansdam.nl/" TargetMode="External" Id="rId11" /><Relationship Type="http://schemas.openxmlformats.org/officeDocument/2006/relationships/numbering" Target="numbering.xml" Id="rId5" /><Relationship Type="http://schemas.openxmlformats.org/officeDocument/2006/relationships/theme" Target="theme/theme1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ntTable" Target="fontTable.xml" Id="rId14" 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kjs-heerjansdam.nl" TargetMode="External"/><Relationship Id="rId2" Type="http://schemas.openxmlformats.org/officeDocument/2006/relationships/hyperlink" Target="http://www.kjs-heerjansdam.nl" TargetMode="External"/><Relationship Id="rId1" Type="http://schemas.openxmlformats.org/officeDocument/2006/relationships/hyperlink" Target="mailto:info@kjs-heerjansdam.nl" TargetMode="External"/><Relationship Id="rId4" Type="http://schemas.openxmlformats.org/officeDocument/2006/relationships/hyperlink" Target="http://www.kjs-heerjansdam.n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Data\Groepen\Groep%205\KJS_briefpapier_basis.dotx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388B802759B84390AFC7A2CA0E6B3D" ma:contentTypeVersion="10" ma:contentTypeDescription="Een nieuw document maken." ma:contentTypeScope="" ma:versionID="b453030659b7260e863da553a90b23bb">
  <xsd:schema xmlns:xsd="http://www.w3.org/2001/XMLSchema" xmlns:xs="http://www.w3.org/2001/XMLSchema" xmlns:p="http://schemas.microsoft.com/office/2006/metadata/properties" xmlns:ns2="08184079-80ac-4973-b90a-1170226cbaa8" xmlns:ns3="54048efe-8df8-4f8c-ad9e-60791a5eac6f" targetNamespace="http://schemas.microsoft.com/office/2006/metadata/properties" ma:root="true" ma:fieldsID="05c48c3796cbdca22d32a9be54ffee92" ns2:_="" ns3:_="">
    <xsd:import namespace="08184079-80ac-4973-b90a-1170226cbaa8"/>
    <xsd:import namespace="54048efe-8df8-4f8c-ad9e-60791a5eac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184079-80ac-4973-b90a-1170226cba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48efe-8df8-4f8c-ad9e-60791a5eac6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63B262-44E0-425C-A597-A9C678312B36}">
  <ds:schemaRefs>
    <ds:schemaRef ds:uri="http://schemas.microsoft.com/office/2006/documentManagement/types"/>
    <ds:schemaRef ds:uri="http://purl.org/dc/elements/1.1/"/>
    <ds:schemaRef ds:uri="http://purl.org/dc/terms/"/>
    <ds:schemaRef ds:uri="http://www.w3.org/XML/1998/namespace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http://purl.org/dc/dcmitype/"/>
    <ds:schemaRef ds:uri="54048efe-8df8-4f8c-ad9e-60791a5eac6f"/>
    <ds:schemaRef ds:uri="08184079-80ac-4973-b90a-1170226cbaa8"/>
  </ds:schemaRefs>
</ds:datastoreItem>
</file>

<file path=customXml/itemProps2.xml><?xml version="1.0" encoding="utf-8"?>
<ds:datastoreItem xmlns:ds="http://schemas.openxmlformats.org/officeDocument/2006/customXml" ds:itemID="{AE36AFB8-72C6-4936-B25E-EE9DBC9F6F79}"/>
</file>

<file path=customXml/itemProps3.xml><?xml version="1.0" encoding="utf-8"?>
<ds:datastoreItem xmlns:ds="http://schemas.openxmlformats.org/officeDocument/2006/customXml" ds:itemID="{613BDFC2-9292-4A4C-A96E-1A2A23BC6F0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D41A12F-DF66-4AE2-8750-1997F271E820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KJS_briefpapier_basis</ap:Template>
  <ap:Application>Microsoft Office Word</ap:Application>
  <ap:DocSecurity>0</ap:DocSecurity>
  <ap:ScaleCrop>false</ap:ScaleCrop>
  <ap:Company>BOBZ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Ineke Broere</dc:creator>
  <cp:keywords/>
  <dc:description/>
  <cp:lastModifiedBy>Femke Lootsma</cp:lastModifiedBy>
  <cp:revision>4</cp:revision>
  <cp:lastPrinted>2019-12-13T12:20:00Z</cp:lastPrinted>
  <dcterms:created xsi:type="dcterms:W3CDTF">2019-12-13T12:20:00Z</dcterms:created>
  <dcterms:modified xsi:type="dcterms:W3CDTF">2020-01-10T08:17:02Z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0x01010028388B802759B84390AFC7A2CA0E6B3D</vt:lpwstr>
  </property>
  <property fmtid="{D5CDD505-2E9C-101B-9397-08002B2CF9AE}" pid="3" name="AuthorIds_UIVersion_512">
    <vt:lpwstr>29</vt:lpwstr>
  </property>
</Properties>
</file>