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5CFFFA" w14:textId="6D6BAA6B" w:rsidR="00E65C96" w:rsidRPr="00364A04" w:rsidRDefault="04A902CF" w:rsidP="04A902CF">
      <w:pPr>
        <w:rPr>
          <w:rFonts w:ascii="Verdana" w:eastAsia="Verdana" w:hAnsi="Verdana" w:cs="Verdana"/>
        </w:rPr>
      </w:pPr>
      <w:r w:rsidRPr="04A902CF">
        <w:rPr>
          <w:rFonts w:ascii="Verdana" w:eastAsia="Verdana" w:hAnsi="Verdana" w:cs="Verdana"/>
          <w:b/>
          <w:bCs/>
        </w:rPr>
        <w:t>Aan de kinderen van groep 7:</w:t>
      </w:r>
    </w:p>
    <w:p w14:paraId="45F9D6B2" w14:textId="4680313A" w:rsidR="00E65C96" w:rsidRDefault="04A902CF" w:rsidP="04A902CF">
      <w:pPr>
        <w:rPr>
          <w:rFonts w:ascii="Verdana" w:eastAsia="Verdana" w:hAnsi="Verdana" w:cs="Verdana"/>
          <w:sz w:val="22"/>
          <w:szCs w:val="22"/>
        </w:rPr>
      </w:pPr>
      <w:r w:rsidRPr="04A902CF">
        <w:rPr>
          <w:rFonts w:ascii="Verdana" w:eastAsia="Verdana" w:hAnsi="Verdana" w:cs="Verdana"/>
          <w:sz w:val="22"/>
          <w:szCs w:val="22"/>
        </w:rPr>
        <w:t xml:space="preserve">Jullie leren voor </w:t>
      </w:r>
      <w:r w:rsidRPr="04A902CF">
        <w:rPr>
          <w:rFonts w:ascii="Verdana" w:eastAsia="Verdana" w:hAnsi="Verdana" w:cs="Verdana"/>
          <w:b/>
          <w:bCs/>
          <w:sz w:val="22"/>
          <w:szCs w:val="22"/>
          <w:u w:val="single"/>
        </w:rPr>
        <w:t xml:space="preserve">vrijdag </w:t>
      </w:r>
      <w:r w:rsidR="00F92FA6">
        <w:rPr>
          <w:rFonts w:ascii="Verdana" w:eastAsia="Verdana" w:hAnsi="Verdana" w:cs="Verdana"/>
          <w:b/>
          <w:bCs/>
          <w:sz w:val="22"/>
          <w:szCs w:val="22"/>
          <w:u w:val="single"/>
        </w:rPr>
        <w:t>2</w:t>
      </w:r>
      <w:r w:rsidR="00021FA3">
        <w:rPr>
          <w:rFonts w:ascii="Verdana" w:eastAsia="Verdana" w:hAnsi="Verdana" w:cs="Verdana"/>
          <w:b/>
          <w:bCs/>
          <w:sz w:val="22"/>
          <w:szCs w:val="22"/>
          <w:u w:val="single"/>
        </w:rPr>
        <w:t>7</w:t>
      </w:r>
      <w:r w:rsidRPr="04A902CF">
        <w:rPr>
          <w:rFonts w:ascii="Verdana" w:eastAsia="Verdana" w:hAnsi="Verdana" w:cs="Verdana"/>
          <w:b/>
          <w:bCs/>
          <w:sz w:val="22"/>
          <w:szCs w:val="22"/>
          <w:u w:val="single"/>
        </w:rPr>
        <w:t xml:space="preserve"> september 2019 </w:t>
      </w:r>
      <w:r w:rsidRPr="04A902CF">
        <w:rPr>
          <w:rFonts w:ascii="Verdana" w:eastAsia="Verdana" w:hAnsi="Verdana" w:cs="Verdana"/>
          <w:sz w:val="22"/>
          <w:szCs w:val="22"/>
        </w:rPr>
        <w:t>de volgende bordrijwoorden:</w:t>
      </w:r>
    </w:p>
    <w:p w14:paraId="3EED5477" w14:textId="77777777" w:rsidR="002A3627" w:rsidRPr="00364A04" w:rsidRDefault="002A3627" w:rsidP="04A902CF">
      <w:pPr>
        <w:rPr>
          <w:rFonts w:ascii="Verdana" w:eastAsia="Verdana" w:hAnsi="Verdana" w:cs="Verdana"/>
          <w:sz w:val="22"/>
          <w:szCs w:val="22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2351"/>
        <w:gridCol w:w="5670"/>
      </w:tblGrid>
      <w:tr w:rsidR="00325E4E" w:rsidRPr="00E55A76" w14:paraId="3A4FD621" w14:textId="77777777" w:rsidTr="005E3743">
        <w:tc>
          <w:tcPr>
            <w:tcW w:w="1188" w:type="dxa"/>
            <w:shd w:val="clear" w:color="auto" w:fill="auto"/>
          </w:tcPr>
          <w:p w14:paraId="56375F28" w14:textId="77777777" w:rsidR="00325E4E" w:rsidRPr="00E55A76" w:rsidRDefault="00325E4E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1</w:t>
            </w:r>
          </w:p>
        </w:tc>
        <w:tc>
          <w:tcPr>
            <w:tcW w:w="2351" w:type="dxa"/>
            <w:shd w:val="clear" w:color="auto" w:fill="auto"/>
          </w:tcPr>
          <w:p w14:paraId="254A6E1B" w14:textId="1C8AA09D" w:rsidR="00325E4E" w:rsidRDefault="009E5413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signaal</w:t>
            </w:r>
          </w:p>
        </w:tc>
        <w:tc>
          <w:tcPr>
            <w:tcW w:w="5670" w:type="dxa"/>
          </w:tcPr>
          <w:p w14:paraId="336EBCDA" w14:textId="5382BDA3" w:rsidR="00325E4E" w:rsidRPr="009E5413" w:rsidRDefault="009E5413" w:rsidP="005E3743">
            <w:pPr>
              <w:pStyle w:val="Voettekst"/>
              <w:rPr>
                <w:rFonts w:ascii="Verdana" w:eastAsia="Verdana" w:hAnsi="Verdana" w:cs="Verdana"/>
                <w:sz w:val="18"/>
                <w:szCs w:val="18"/>
              </w:rPr>
            </w:pPr>
            <w:r w:rsidRPr="009E5413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I</w:t>
            </w:r>
            <w:r w:rsidRPr="009E5413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ets</w:t>
            </w:r>
            <w:r w:rsidRPr="009E5413">
              <w:rPr>
                <w:rFonts w:ascii="Verdana" w:hAnsi="Verdana"/>
                <w:b/>
                <w:bCs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9E5413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waarmee je waarschuwt of iets duidelijk maakt</w:t>
            </w:r>
            <w:r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.</w:t>
            </w:r>
          </w:p>
        </w:tc>
      </w:tr>
      <w:tr w:rsidR="00325E4E" w:rsidRPr="00E55A76" w14:paraId="18F1CB24" w14:textId="77777777" w:rsidTr="005E3743">
        <w:tc>
          <w:tcPr>
            <w:tcW w:w="1188" w:type="dxa"/>
            <w:shd w:val="clear" w:color="auto" w:fill="auto"/>
          </w:tcPr>
          <w:p w14:paraId="23D68F26" w14:textId="77777777" w:rsidR="00325E4E" w:rsidRPr="00E55A76" w:rsidRDefault="00325E4E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2</w:t>
            </w:r>
          </w:p>
        </w:tc>
        <w:tc>
          <w:tcPr>
            <w:tcW w:w="2351" w:type="dxa"/>
            <w:shd w:val="clear" w:color="auto" w:fill="auto"/>
          </w:tcPr>
          <w:p w14:paraId="793E7281" w14:textId="14E3B452" w:rsidR="00325E4E" w:rsidRDefault="009E5413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prompt</w:t>
            </w:r>
          </w:p>
        </w:tc>
        <w:tc>
          <w:tcPr>
            <w:tcW w:w="5670" w:type="dxa"/>
          </w:tcPr>
          <w:p w14:paraId="6BBBA690" w14:textId="06D68644" w:rsidR="00325E4E" w:rsidRPr="002F2A24" w:rsidRDefault="009E5413" w:rsidP="005E3743">
            <w:pPr>
              <w:pStyle w:val="Voettekst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Onmiddellijk/direct.</w:t>
            </w:r>
          </w:p>
        </w:tc>
      </w:tr>
      <w:tr w:rsidR="00325E4E" w:rsidRPr="00E55A76" w14:paraId="31B72D8A" w14:textId="77777777" w:rsidTr="005E3743">
        <w:tc>
          <w:tcPr>
            <w:tcW w:w="1188" w:type="dxa"/>
            <w:shd w:val="clear" w:color="auto" w:fill="auto"/>
          </w:tcPr>
          <w:p w14:paraId="0F0ADC0E" w14:textId="77777777" w:rsidR="00325E4E" w:rsidRPr="00E55A76" w:rsidRDefault="00325E4E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3</w:t>
            </w:r>
          </w:p>
        </w:tc>
        <w:tc>
          <w:tcPr>
            <w:tcW w:w="2351" w:type="dxa"/>
            <w:shd w:val="clear" w:color="auto" w:fill="auto"/>
          </w:tcPr>
          <w:p w14:paraId="2EA8AC80" w14:textId="709E0B45" w:rsidR="00325E4E" w:rsidRDefault="009E5413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afblazen</w:t>
            </w:r>
          </w:p>
        </w:tc>
        <w:tc>
          <w:tcPr>
            <w:tcW w:w="5670" w:type="dxa"/>
          </w:tcPr>
          <w:p w14:paraId="17EE72CF" w14:textId="6BAF0CCC" w:rsidR="00325E4E" w:rsidRPr="002F2A24" w:rsidRDefault="009E5413" w:rsidP="005E3743">
            <w:pPr>
              <w:pStyle w:val="Voettekst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Beslissen dat iets niet doorgaat.</w:t>
            </w:r>
          </w:p>
        </w:tc>
      </w:tr>
      <w:tr w:rsidR="00325E4E" w:rsidRPr="00E55A76" w14:paraId="0B053572" w14:textId="77777777" w:rsidTr="005E3743">
        <w:tc>
          <w:tcPr>
            <w:tcW w:w="1188" w:type="dxa"/>
            <w:shd w:val="clear" w:color="auto" w:fill="auto"/>
          </w:tcPr>
          <w:p w14:paraId="5B5AE5C4" w14:textId="77777777" w:rsidR="00325E4E" w:rsidRPr="00E55A76" w:rsidRDefault="00325E4E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4</w:t>
            </w:r>
          </w:p>
        </w:tc>
        <w:tc>
          <w:tcPr>
            <w:tcW w:w="2351" w:type="dxa"/>
            <w:shd w:val="clear" w:color="auto" w:fill="auto"/>
          </w:tcPr>
          <w:p w14:paraId="492D79DA" w14:textId="3B26ED0C" w:rsidR="00325E4E" w:rsidRDefault="009E5413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isolator</w:t>
            </w:r>
          </w:p>
        </w:tc>
        <w:tc>
          <w:tcPr>
            <w:tcW w:w="5670" w:type="dxa"/>
          </w:tcPr>
          <w:p w14:paraId="1DC5D6B5" w14:textId="1D68CCF4" w:rsidR="00325E4E" w:rsidRDefault="009E5413" w:rsidP="00D62261">
            <w:pPr>
              <w:pStyle w:val="Voettekst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Materiaal d</w:t>
            </w:r>
            <w:r w:rsidR="00DB2EA1">
              <w:rPr>
                <w:rFonts w:ascii="Verdana" w:eastAsia="Verdana" w:hAnsi="Verdana" w:cs="Verdana"/>
                <w:sz w:val="18"/>
                <w:szCs w:val="18"/>
              </w:rPr>
              <w:t>at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  <w:r w:rsidR="00DB2EA1">
              <w:rPr>
                <w:rFonts w:ascii="Verdana" w:eastAsia="Verdana" w:hAnsi="Verdana" w:cs="Verdana"/>
                <w:sz w:val="18"/>
                <w:szCs w:val="18"/>
              </w:rPr>
              <w:t>elektriciteit niet doorlaat.</w:t>
            </w:r>
          </w:p>
          <w:p w14:paraId="70A87E61" w14:textId="400DD8E4" w:rsidR="00DB2EA1" w:rsidRPr="00DB2EA1" w:rsidRDefault="00DB2EA1" w:rsidP="00D62261">
            <w:pPr>
              <w:pStyle w:val="Voettekst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Bijvoorbeeld zand of hout</w:t>
            </w:r>
          </w:p>
        </w:tc>
      </w:tr>
      <w:tr w:rsidR="00325E4E" w:rsidRPr="00E55A76" w14:paraId="053CB3EA" w14:textId="77777777" w:rsidTr="005E3743">
        <w:tc>
          <w:tcPr>
            <w:tcW w:w="1188" w:type="dxa"/>
            <w:shd w:val="clear" w:color="auto" w:fill="auto"/>
          </w:tcPr>
          <w:p w14:paraId="61E00099" w14:textId="77777777" w:rsidR="00325E4E" w:rsidRPr="00E55A76" w:rsidRDefault="00325E4E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5</w:t>
            </w:r>
          </w:p>
        </w:tc>
        <w:tc>
          <w:tcPr>
            <w:tcW w:w="2351" w:type="dxa"/>
            <w:shd w:val="clear" w:color="auto" w:fill="auto"/>
          </w:tcPr>
          <w:p w14:paraId="6983D189" w14:textId="4BAE9547" w:rsidR="00325E4E" w:rsidRDefault="009E5413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geleider</w:t>
            </w:r>
          </w:p>
        </w:tc>
        <w:tc>
          <w:tcPr>
            <w:tcW w:w="5670" w:type="dxa"/>
          </w:tcPr>
          <w:p w14:paraId="010A5A74" w14:textId="4785182A" w:rsidR="00325E4E" w:rsidRPr="00E04B4C" w:rsidRDefault="009E5413" w:rsidP="005E3743">
            <w:pPr>
              <w:pStyle w:val="Voettekst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Materiaal dat elektriciteit gemakkelijk </w:t>
            </w:r>
            <w:r w:rsidR="00DB2EA1">
              <w:rPr>
                <w:rFonts w:ascii="Verdana" w:eastAsia="Verdana" w:hAnsi="Verdana" w:cs="Verdana"/>
                <w:sz w:val="18"/>
                <w:szCs w:val="18"/>
              </w:rPr>
              <w:t xml:space="preserve">doorlaat. </w:t>
            </w:r>
            <w:r w:rsidR="00DB2EA1" w:rsidRPr="00DB2EA1">
              <w:rPr>
                <w:rFonts w:ascii="Verdana" w:eastAsia="Verdana" w:hAnsi="Verdana" w:cs="Verdana"/>
                <w:i/>
                <w:sz w:val="18"/>
                <w:szCs w:val="18"/>
              </w:rPr>
              <w:t>Bijvoorbeeld metaal.</w:t>
            </w:r>
          </w:p>
        </w:tc>
      </w:tr>
      <w:tr w:rsidR="009E5413" w:rsidRPr="00E55A76" w14:paraId="371AAE40" w14:textId="77777777" w:rsidTr="005E3743">
        <w:tc>
          <w:tcPr>
            <w:tcW w:w="1188" w:type="dxa"/>
            <w:shd w:val="clear" w:color="auto" w:fill="auto"/>
          </w:tcPr>
          <w:p w14:paraId="04CECC17" w14:textId="77777777" w:rsidR="009E5413" w:rsidRPr="00E55A76" w:rsidRDefault="009E5413" w:rsidP="009E541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6</w:t>
            </w:r>
          </w:p>
        </w:tc>
        <w:tc>
          <w:tcPr>
            <w:tcW w:w="2351" w:type="dxa"/>
            <w:shd w:val="clear" w:color="auto" w:fill="auto"/>
          </w:tcPr>
          <w:p w14:paraId="0C78302F" w14:textId="4C3E7834" w:rsidR="009E5413" w:rsidRDefault="009E5413" w:rsidP="009E541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spuitgat</w:t>
            </w:r>
          </w:p>
        </w:tc>
        <w:tc>
          <w:tcPr>
            <w:tcW w:w="5670" w:type="dxa"/>
          </w:tcPr>
          <w:p w14:paraId="79DD3A83" w14:textId="139648B9" w:rsidR="009E5413" w:rsidRPr="009E5413" w:rsidRDefault="009E5413" w:rsidP="009E5413">
            <w:pPr>
              <w:pStyle w:val="Voettekst"/>
              <w:rPr>
                <w:rFonts w:ascii="Verdana" w:eastAsia="Verdana" w:hAnsi="Verdana" w:cs="Verdana"/>
                <w:sz w:val="18"/>
                <w:szCs w:val="18"/>
              </w:rPr>
            </w:pPr>
            <w:r w:rsidRPr="009E5413">
              <w:rPr>
                <w:rFonts w:ascii="Verdana" w:hAnsi="Verdana"/>
                <w:color w:val="222233"/>
                <w:sz w:val="18"/>
                <w:szCs w:val="18"/>
                <w:shd w:val="clear" w:color="auto" w:fill="FFFFFF"/>
              </w:rPr>
              <w:t>Een spuitgat is een gat bovenaan het hoofd van een walvis waardoor deze dieren ademen. Dit is vergelijkbaar met de neusgaten van andere zoogdieren. </w:t>
            </w:r>
          </w:p>
        </w:tc>
      </w:tr>
      <w:tr w:rsidR="009E5413" w:rsidRPr="00E55A76" w14:paraId="5B25D353" w14:textId="77777777" w:rsidTr="005E3743">
        <w:tc>
          <w:tcPr>
            <w:tcW w:w="1188" w:type="dxa"/>
            <w:shd w:val="clear" w:color="auto" w:fill="auto"/>
          </w:tcPr>
          <w:p w14:paraId="159B8E11" w14:textId="77777777" w:rsidR="009E5413" w:rsidRPr="00E55A76" w:rsidRDefault="009E5413" w:rsidP="009E541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7</w:t>
            </w:r>
          </w:p>
        </w:tc>
        <w:tc>
          <w:tcPr>
            <w:tcW w:w="2351" w:type="dxa"/>
            <w:shd w:val="clear" w:color="auto" w:fill="auto"/>
          </w:tcPr>
          <w:p w14:paraId="0BA5DA3A" w14:textId="07708EEB" w:rsidR="009E5413" w:rsidRDefault="009E5413" w:rsidP="009E541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echo</w:t>
            </w:r>
          </w:p>
        </w:tc>
        <w:tc>
          <w:tcPr>
            <w:tcW w:w="5670" w:type="dxa"/>
          </w:tcPr>
          <w:p w14:paraId="74B19173" w14:textId="04277935" w:rsidR="009E5413" w:rsidRPr="009E5413" w:rsidRDefault="009E5413" w:rsidP="009E5413">
            <w:pPr>
              <w:pStyle w:val="Voettekst"/>
              <w:rPr>
                <w:rFonts w:ascii="Verdana" w:eastAsia="Verdana" w:hAnsi="Verdana" w:cs="Verdana"/>
                <w:sz w:val="18"/>
                <w:szCs w:val="18"/>
              </w:rPr>
            </w:pPr>
            <w:r w:rsidRPr="009E5413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Weerkaatsing van het geluid, bijvoorbeeld tegen een wand.</w:t>
            </w:r>
          </w:p>
        </w:tc>
      </w:tr>
      <w:tr w:rsidR="009E5413" w:rsidRPr="00E55A76" w14:paraId="7AE9FF61" w14:textId="77777777" w:rsidTr="005E3743">
        <w:tc>
          <w:tcPr>
            <w:tcW w:w="1188" w:type="dxa"/>
            <w:shd w:val="clear" w:color="auto" w:fill="auto"/>
          </w:tcPr>
          <w:p w14:paraId="5528FC61" w14:textId="77777777" w:rsidR="009E5413" w:rsidRPr="00E55A76" w:rsidRDefault="009E5413" w:rsidP="009E541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8</w:t>
            </w:r>
          </w:p>
        </w:tc>
        <w:tc>
          <w:tcPr>
            <w:tcW w:w="2351" w:type="dxa"/>
            <w:shd w:val="clear" w:color="auto" w:fill="auto"/>
          </w:tcPr>
          <w:p w14:paraId="2066FE4A" w14:textId="7961A3B1" w:rsidR="009E5413" w:rsidRDefault="009E5413" w:rsidP="009E541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expeditie</w:t>
            </w:r>
          </w:p>
        </w:tc>
        <w:tc>
          <w:tcPr>
            <w:tcW w:w="5670" w:type="dxa"/>
          </w:tcPr>
          <w:p w14:paraId="2A3629B0" w14:textId="31D1BB68" w:rsidR="009E5413" w:rsidRPr="009E5413" w:rsidRDefault="009E5413" w:rsidP="009E5413">
            <w:pPr>
              <w:pStyle w:val="Voettekst"/>
              <w:rPr>
                <w:rFonts w:ascii="Verdana" w:eastAsia="Verdana" w:hAnsi="Verdana" w:cs="Verdana"/>
                <w:sz w:val="18"/>
                <w:szCs w:val="18"/>
              </w:rPr>
            </w:pPr>
            <w:r w:rsidRPr="009E5413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Tocht/reis naar een moeilijk bereikbaar gebied om wetenschappelijk onderzoek te doen.</w:t>
            </w:r>
          </w:p>
        </w:tc>
      </w:tr>
      <w:tr w:rsidR="009E5413" w:rsidRPr="00E55A76" w14:paraId="25424A51" w14:textId="77777777" w:rsidTr="005E3743">
        <w:tc>
          <w:tcPr>
            <w:tcW w:w="1188" w:type="dxa"/>
            <w:shd w:val="clear" w:color="auto" w:fill="auto"/>
          </w:tcPr>
          <w:p w14:paraId="7DF72026" w14:textId="77777777" w:rsidR="009E5413" w:rsidRPr="00E55A76" w:rsidRDefault="009E5413" w:rsidP="009E541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9</w:t>
            </w:r>
          </w:p>
        </w:tc>
        <w:tc>
          <w:tcPr>
            <w:tcW w:w="2351" w:type="dxa"/>
            <w:shd w:val="clear" w:color="auto" w:fill="auto"/>
          </w:tcPr>
          <w:p w14:paraId="0C995203" w14:textId="560F533B" w:rsidR="009E5413" w:rsidRDefault="009E5413" w:rsidP="009E541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collecteren</w:t>
            </w:r>
          </w:p>
        </w:tc>
        <w:tc>
          <w:tcPr>
            <w:tcW w:w="5670" w:type="dxa"/>
          </w:tcPr>
          <w:p w14:paraId="70EBE878" w14:textId="24F8DF18" w:rsidR="009E5413" w:rsidRPr="009E5413" w:rsidRDefault="009E5413" w:rsidP="009E5413">
            <w:pPr>
              <w:pStyle w:val="Voettekst"/>
              <w:rPr>
                <w:rFonts w:ascii="Verdana" w:eastAsia="Verdana" w:hAnsi="Verdana" w:cs="Verdana"/>
                <w:sz w:val="18"/>
                <w:szCs w:val="18"/>
              </w:rPr>
            </w:pPr>
            <w:r w:rsidRPr="009E5413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Geld vragen of ophalen voor een goed doel.</w:t>
            </w:r>
          </w:p>
        </w:tc>
      </w:tr>
      <w:tr w:rsidR="009E5413" w:rsidRPr="00E55A76" w14:paraId="7B7C4D7E" w14:textId="77777777" w:rsidTr="005E3743">
        <w:tc>
          <w:tcPr>
            <w:tcW w:w="1188" w:type="dxa"/>
            <w:shd w:val="clear" w:color="auto" w:fill="auto"/>
          </w:tcPr>
          <w:p w14:paraId="7B29CFAD" w14:textId="77777777" w:rsidR="009E5413" w:rsidRPr="00E55A76" w:rsidRDefault="009E5413" w:rsidP="009E541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10</w:t>
            </w:r>
          </w:p>
        </w:tc>
        <w:tc>
          <w:tcPr>
            <w:tcW w:w="2351" w:type="dxa"/>
            <w:shd w:val="clear" w:color="auto" w:fill="auto"/>
          </w:tcPr>
          <w:p w14:paraId="0E112047" w14:textId="7A935B54" w:rsidR="009E5413" w:rsidRDefault="009E5413" w:rsidP="009E541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repareren</w:t>
            </w:r>
          </w:p>
        </w:tc>
        <w:tc>
          <w:tcPr>
            <w:tcW w:w="5670" w:type="dxa"/>
          </w:tcPr>
          <w:p w14:paraId="42100428" w14:textId="0223ADE4" w:rsidR="009E5413" w:rsidRDefault="009E5413" w:rsidP="009E5413">
            <w:pPr>
              <w:pStyle w:val="Voettekst"/>
              <w:rPr>
                <w:rFonts w:ascii="Verdana" w:eastAsia="Verdana" w:hAnsi="Verdana" w:cs="Verdana"/>
                <w:sz w:val="18"/>
                <w:szCs w:val="18"/>
              </w:rPr>
            </w:pPr>
            <w:r w:rsidRPr="00E04B4C">
              <w:rPr>
                <w:rFonts w:ascii="Verdana" w:hAnsi="Verdana"/>
                <w:bCs/>
                <w:color w:val="000000"/>
                <w:sz w:val="20"/>
                <w:szCs w:val="20"/>
                <w:shd w:val="clear" w:color="auto" w:fill="FFFFFF"/>
              </w:rPr>
              <w:t>(</w:t>
            </w:r>
            <w:r w:rsidRPr="009E5413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iets dat kapot is) herstellen.</w:t>
            </w:r>
          </w:p>
        </w:tc>
      </w:tr>
      <w:tr w:rsidR="009E5413" w:rsidRPr="00E55A76" w14:paraId="689BE9AE" w14:textId="77777777" w:rsidTr="005E3743">
        <w:tc>
          <w:tcPr>
            <w:tcW w:w="1188" w:type="dxa"/>
            <w:shd w:val="clear" w:color="auto" w:fill="auto"/>
          </w:tcPr>
          <w:p w14:paraId="6AB5C83E" w14:textId="77777777" w:rsidR="009E5413" w:rsidRPr="00E55A76" w:rsidRDefault="009E5413" w:rsidP="009E541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11</w:t>
            </w:r>
          </w:p>
        </w:tc>
        <w:tc>
          <w:tcPr>
            <w:tcW w:w="2351" w:type="dxa"/>
            <w:shd w:val="clear" w:color="auto" w:fill="auto"/>
          </w:tcPr>
          <w:p w14:paraId="5ACFDAE6" w14:textId="7C4DAB06" w:rsidR="009E5413" w:rsidRDefault="009E5413" w:rsidP="009E541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gezamenlijk</w:t>
            </w:r>
          </w:p>
        </w:tc>
        <w:tc>
          <w:tcPr>
            <w:tcW w:w="5670" w:type="dxa"/>
          </w:tcPr>
          <w:p w14:paraId="730D845D" w14:textId="4AA6EF47" w:rsidR="009E5413" w:rsidRDefault="009E5413" w:rsidP="009E5413">
            <w:pPr>
              <w:pStyle w:val="Voettekst"/>
              <w:rPr>
                <w:rFonts w:ascii="Verdana" w:eastAsia="Verdana" w:hAnsi="Verdana" w:cs="Verdana"/>
                <w:sz w:val="18"/>
                <w:szCs w:val="18"/>
              </w:rPr>
            </w:pPr>
            <w:r w:rsidRPr="00D62261">
              <w:rPr>
                <w:rFonts w:ascii="Verdana" w:eastAsia="Verdana" w:hAnsi="Verdana" w:cs="Verdana"/>
                <w:sz w:val="18"/>
                <w:szCs w:val="18"/>
              </w:rPr>
              <w:t>samen: </w:t>
            </w:r>
            <w:r w:rsidRPr="00D62261">
              <w:rPr>
                <w:rFonts w:ascii="Verdana" w:eastAsia="Verdana" w:hAnsi="Verdana" w:cs="Verdana"/>
                <w:i/>
                <w:iCs/>
                <w:sz w:val="18"/>
                <w:szCs w:val="18"/>
              </w:rPr>
              <w:t>iets gezamenlijk doen</w:t>
            </w:r>
          </w:p>
        </w:tc>
      </w:tr>
      <w:tr w:rsidR="009E5413" w:rsidRPr="00E55A76" w14:paraId="71807B7E" w14:textId="77777777" w:rsidTr="005E3743">
        <w:tc>
          <w:tcPr>
            <w:tcW w:w="1188" w:type="dxa"/>
            <w:shd w:val="clear" w:color="auto" w:fill="auto"/>
          </w:tcPr>
          <w:p w14:paraId="4060A8D4" w14:textId="77777777" w:rsidR="009E5413" w:rsidRPr="00E55A76" w:rsidRDefault="009E5413" w:rsidP="009E541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12</w:t>
            </w:r>
          </w:p>
        </w:tc>
        <w:tc>
          <w:tcPr>
            <w:tcW w:w="2351" w:type="dxa"/>
            <w:shd w:val="clear" w:color="auto" w:fill="auto"/>
          </w:tcPr>
          <w:p w14:paraId="5739A714" w14:textId="0136586E" w:rsidR="009E5413" w:rsidRDefault="009E5413" w:rsidP="009E541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kolonie</w:t>
            </w:r>
          </w:p>
        </w:tc>
        <w:tc>
          <w:tcPr>
            <w:tcW w:w="5670" w:type="dxa"/>
          </w:tcPr>
          <w:p w14:paraId="59CB90D7" w14:textId="1CEB1B13" w:rsidR="009E5413" w:rsidRDefault="009E5413" w:rsidP="009E5413">
            <w:pPr>
              <w:pStyle w:val="Voettekst"/>
              <w:rPr>
                <w:rFonts w:ascii="Verdana" w:eastAsia="Verdana" w:hAnsi="Verdana" w:cs="Verdana"/>
                <w:sz w:val="18"/>
                <w:szCs w:val="18"/>
              </w:rPr>
            </w:pPr>
            <w:r w:rsidRPr="00D62261">
              <w:rPr>
                <w:rFonts w:ascii="Verdana" w:eastAsia="Verdana" w:hAnsi="Verdana" w:cs="Verdana"/>
                <w:sz w:val="18"/>
                <w:szCs w:val="18"/>
              </w:rPr>
              <w:t>nederzetting in vreemde gebieden, die geannexeerd worden ten bate van het moederland van de kolonisten</w:t>
            </w:r>
          </w:p>
        </w:tc>
      </w:tr>
      <w:tr w:rsidR="009E5413" w:rsidRPr="00E55A76" w14:paraId="1B51EE24" w14:textId="77777777" w:rsidTr="005E3743">
        <w:tc>
          <w:tcPr>
            <w:tcW w:w="1188" w:type="dxa"/>
            <w:shd w:val="clear" w:color="auto" w:fill="auto"/>
          </w:tcPr>
          <w:p w14:paraId="690E867C" w14:textId="77777777" w:rsidR="009E5413" w:rsidRPr="00E55A76" w:rsidRDefault="009E5413" w:rsidP="009E541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13</w:t>
            </w:r>
          </w:p>
        </w:tc>
        <w:tc>
          <w:tcPr>
            <w:tcW w:w="2351" w:type="dxa"/>
            <w:shd w:val="clear" w:color="auto" w:fill="auto"/>
          </w:tcPr>
          <w:p w14:paraId="6D4A2AAC" w14:textId="027A7AB4" w:rsidR="009E5413" w:rsidRDefault="009E5413" w:rsidP="009E541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bedelven</w:t>
            </w:r>
          </w:p>
        </w:tc>
        <w:tc>
          <w:tcPr>
            <w:tcW w:w="5670" w:type="dxa"/>
          </w:tcPr>
          <w:p w14:paraId="5153EA57" w14:textId="2FC1FF5B" w:rsidR="009E5413" w:rsidRDefault="009E5413" w:rsidP="009E5413">
            <w:pPr>
              <w:pStyle w:val="Voettekst"/>
              <w:rPr>
                <w:rFonts w:ascii="Verdana" w:eastAsia="Verdana" w:hAnsi="Verdana" w:cs="Verdana"/>
                <w:sz w:val="18"/>
                <w:szCs w:val="18"/>
              </w:rPr>
            </w:pPr>
            <w:r w:rsidRPr="00D62261">
              <w:rPr>
                <w:rFonts w:ascii="Verdana" w:eastAsia="Verdana" w:hAnsi="Verdana" w:cs="Verdana"/>
                <w:sz w:val="18"/>
                <w:szCs w:val="18"/>
              </w:rPr>
              <w:t>bedekken met zand, aarde enz.: </w:t>
            </w:r>
            <w:r w:rsidRPr="00D62261">
              <w:rPr>
                <w:rFonts w:ascii="Verdana" w:eastAsia="Verdana" w:hAnsi="Verdana" w:cs="Verdana"/>
                <w:i/>
                <w:iCs/>
                <w:sz w:val="18"/>
                <w:szCs w:val="18"/>
              </w:rPr>
              <w:t>onder puin bedolven</w:t>
            </w:r>
          </w:p>
        </w:tc>
      </w:tr>
      <w:tr w:rsidR="009E5413" w:rsidRPr="00E55A76" w14:paraId="79A31592" w14:textId="77777777" w:rsidTr="005E3743">
        <w:tc>
          <w:tcPr>
            <w:tcW w:w="1188" w:type="dxa"/>
            <w:shd w:val="clear" w:color="auto" w:fill="auto"/>
          </w:tcPr>
          <w:p w14:paraId="31298916" w14:textId="77777777" w:rsidR="009E5413" w:rsidRPr="00E55A76" w:rsidRDefault="009E5413" w:rsidP="009E541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14</w:t>
            </w:r>
          </w:p>
        </w:tc>
        <w:tc>
          <w:tcPr>
            <w:tcW w:w="2351" w:type="dxa"/>
            <w:shd w:val="clear" w:color="auto" w:fill="auto"/>
          </w:tcPr>
          <w:p w14:paraId="217CD8B3" w14:textId="406E0B7B" w:rsidR="009E5413" w:rsidRDefault="009E5413" w:rsidP="009E541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plantage</w:t>
            </w:r>
          </w:p>
        </w:tc>
        <w:tc>
          <w:tcPr>
            <w:tcW w:w="5670" w:type="dxa"/>
          </w:tcPr>
          <w:p w14:paraId="4D921E59" w14:textId="58BB5678" w:rsidR="009E5413" w:rsidRDefault="009E5413" w:rsidP="009E5413">
            <w:pPr>
              <w:pStyle w:val="Voettekst"/>
              <w:rPr>
                <w:rFonts w:ascii="Verdana" w:eastAsia="Verdana" w:hAnsi="Verdana" w:cs="Verdana"/>
                <w:sz w:val="18"/>
                <w:szCs w:val="18"/>
              </w:rPr>
            </w:pPr>
            <w:r w:rsidRPr="00D62261">
              <w:rPr>
                <w:rFonts w:ascii="Verdana" w:eastAsia="Verdana" w:hAnsi="Verdana" w:cs="Verdana"/>
                <w:i/>
                <w:iCs/>
                <w:sz w:val="18"/>
                <w:szCs w:val="18"/>
              </w:rPr>
              <w:t>(m.n. in de tropen) </w:t>
            </w:r>
            <w:r w:rsidRPr="00D62261">
              <w:rPr>
                <w:rFonts w:ascii="Verdana" w:eastAsia="Verdana" w:hAnsi="Verdana" w:cs="Verdana"/>
                <w:sz w:val="18"/>
                <w:szCs w:val="18"/>
              </w:rPr>
              <w:t>uitgestrekt terrein als kweekplaats van bep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aalde</w:t>
            </w:r>
            <w:r w:rsidRPr="00D62261">
              <w:rPr>
                <w:rFonts w:ascii="Verdana" w:eastAsia="Verdana" w:hAnsi="Verdana" w:cs="Verdana"/>
                <w:sz w:val="18"/>
                <w:szCs w:val="18"/>
              </w:rPr>
              <w:t xml:space="preserve"> gewassen: </w:t>
            </w:r>
            <w:r w:rsidRPr="00D62261">
              <w:rPr>
                <w:rFonts w:ascii="Verdana" w:eastAsia="Verdana" w:hAnsi="Verdana" w:cs="Verdana"/>
                <w:i/>
                <w:iCs/>
                <w:sz w:val="18"/>
                <w:szCs w:val="18"/>
              </w:rPr>
              <w:t>suikerplantage</w:t>
            </w:r>
          </w:p>
        </w:tc>
      </w:tr>
      <w:tr w:rsidR="009E5413" w:rsidRPr="00E55A76" w14:paraId="2F6B40F4" w14:textId="77777777" w:rsidTr="005E3743">
        <w:tc>
          <w:tcPr>
            <w:tcW w:w="1188" w:type="dxa"/>
            <w:shd w:val="clear" w:color="auto" w:fill="auto"/>
          </w:tcPr>
          <w:p w14:paraId="007F68B2" w14:textId="77777777" w:rsidR="009E5413" w:rsidRPr="00E55A76" w:rsidRDefault="009E5413" w:rsidP="009E541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15</w:t>
            </w:r>
          </w:p>
        </w:tc>
        <w:tc>
          <w:tcPr>
            <w:tcW w:w="2351" w:type="dxa"/>
            <w:shd w:val="clear" w:color="auto" w:fill="auto"/>
          </w:tcPr>
          <w:p w14:paraId="32E02272" w14:textId="25F12797" w:rsidR="009E5413" w:rsidRDefault="009E5413" w:rsidP="009E541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afschaffen</w:t>
            </w:r>
          </w:p>
        </w:tc>
        <w:tc>
          <w:tcPr>
            <w:tcW w:w="5670" w:type="dxa"/>
          </w:tcPr>
          <w:p w14:paraId="5B964894" w14:textId="2F889835" w:rsidR="009E5413" w:rsidRDefault="009E5413" w:rsidP="009E5413">
            <w:pPr>
              <w:pStyle w:val="Voettekst"/>
              <w:rPr>
                <w:rFonts w:ascii="Verdana" w:eastAsia="Verdana" w:hAnsi="Verdana" w:cs="Verdana"/>
                <w:sz w:val="18"/>
                <w:szCs w:val="18"/>
              </w:rPr>
            </w:pPr>
            <w:r w:rsidRPr="00D62261">
              <w:rPr>
                <w:rFonts w:ascii="Verdana" w:eastAsia="Verdana" w:hAnsi="Verdana" w:cs="Verdana"/>
                <w:sz w:val="18"/>
                <w:szCs w:val="18"/>
              </w:rPr>
              <w:t>buiten gebruik stellen</w:t>
            </w:r>
          </w:p>
        </w:tc>
      </w:tr>
      <w:tr w:rsidR="009E5413" w:rsidRPr="00E55A76" w14:paraId="7FF67369" w14:textId="77777777" w:rsidTr="005E3743">
        <w:tc>
          <w:tcPr>
            <w:tcW w:w="1188" w:type="dxa"/>
            <w:shd w:val="clear" w:color="auto" w:fill="auto"/>
          </w:tcPr>
          <w:p w14:paraId="40A79114" w14:textId="77777777" w:rsidR="009E5413" w:rsidRPr="00E55A76" w:rsidRDefault="009E5413" w:rsidP="009E541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16</w:t>
            </w:r>
          </w:p>
        </w:tc>
        <w:tc>
          <w:tcPr>
            <w:tcW w:w="2351" w:type="dxa"/>
            <w:shd w:val="clear" w:color="auto" w:fill="auto"/>
          </w:tcPr>
          <w:p w14:paraId="77758E32" w14:textId="266F8890" w:rsidR="009E5413" w:rsidRDefault="009E5413" w:rsidP="009E5413">
            <w:pPr>
              <w:rPr>
                <w:rFonts w:ascii="Verdana" w:eastAsia="Verdana" w:hAnsi="Verdana" w:cs="Verdana"/>
              </w:rPr>
            </w:pPr>
            <w:r w:rsidRPr="0F8E36D7">
              <w:rPr>
                <w:rFonts w:ascii="Verdana" w:eastAsia="Verdana" w:hAnsi="Verdana" w:cs="Verdana"/>
              </w:rPr>
              <w:t>timmermannetje</w:t>
            </w:r>
          </w:p>
        </w:tc>
        <w:tc>
          <w:tcPr>
            <w:tcW w:w="5670" w:type="dxa"/>
          </w:tcPr>
          <w:p w14:paraId="73DCFD83" w14:textId="1FD6B21D" w:rsidR="009E5413" w:rsidRDefault="009E5413" w:rsidP="009E5413">
            <w:pPr>
              <w:pStyle w:val="Voettekst"/>
              <w:rPr>
                <w:rFonts w:ascii="Verdana" w:eastAsia="Verdana" w:hAnsi="Verdana" w:cs="Verdana"/>
                <w:sz w:val="18"/>
                <w:szCs w:val="18"/>
              </w:rPr>
            </w:pPr>
            <w:r w:rsidRPr="0F8E36D7">
              <w:rPr>
                <w:rFonts w:ascii="Verdana" w:eastAsia="Verdana" w:hAnsi="Verdana" w:cs="Verdana"/>
                <w:sz w:val="18"/>
                <w:szCs w:val="18"/>
              </w:rPr>
              <w:t>Iemand die voor zijn beroep timmert.</w:t>
            </w:r>
          </w:p>
        </w:tc>
      </w:tr>
      <w:tr w:rsidR="009E5413" w:rsidRPr="00E55A76" w14:paraId="6EDF8A8B" w14:textId="77777777" w:rsidTr="005E3743">
        <w:tc>
          <w:tcPr>
            <w:tcW w:w="1188" w:type="dxa"/>
            <w:shd w:val="clear" w:color="auto" w:fill="auto"/>
          </w:tcPr>
          <w:p w14:paraId="2CB687D8" w14:textId="77777777" w:rsidR="009E5413" w:rsidRPr="00E55A76" w:rsidRDefault="009E5413" w:rsidP="009E541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17</w:t>
            </w:r>
          </w:p>
        </w:tc>
        <w:tc>
          <w:tcPr>
            <w:tcW w:w="2351" w:type="dxa"/>
            <w:shd w:val="clear" w:color="auto" w:fill="auto"/>
          </w:tcPr>
          <w:p w14:paraId="71863751" w14:textId="0A7BC60D" w:rsidR="009E5413" w:rsidRDefault="009E5413" w:rsidP="009E5413">
            <w:pPr>
              <w:rPr>
                <w:rFonts w:ascii="Verdana" w:eastAsia="Verdana" w:hAnsi="Verdana" w:cs="Verdana"/>
              </w:rPr>
            </w:pPr>
            <w:r w:rsidRPr="0F8E36D7">
              <w:rPr>
                <w:rFonts w:ascii="Verdana" w:eastAsia="Verdana" w:hAnsi="Verdana" w:cs="Verdana"/>
              </w:rPr>
              <w:t>ravage</w:t>
            </w:r>
          </w:p>
        </w:tc>
        <w:tc>
          <w:tcPr>
            <w:tcW w:w="5670" w:type="dxa"/>
          </w:tcPr>
          <w:p w14:paraId="45051410" w14:textId="49698716" w:rsidR="009E5413" w:rsidRDefault="009E5413" w:rsidP="009E5413">
            <w:pPr>
              <w:pStyle w:val="Voettekst"/>
              <w:rPr>
                <w:rFonts w:ascii="Verdana" w:eastAsia="Verdana" w:hAnsi="Verdana" w:cs="Verdana"/>
                <w:sz w:val="18"/>
                <w:szCs w:val="18"/>
              </w:rPr>
            </w:pPr>
            <w:r w:rsidRPr="0F8E36D7">
              <w:rPr>
                <w:rFonts w:ascii="Verdana" w:eastAsia="Verdana" w:hAnsi="Verdana" w:cs="Verdana"/>
                <w:sz w:val="18"/>
                <w:szCs w:val="18"/>
              </w:rPr>
              <w:t>Resultaat van verwoesting, vernieling.</w:t>
            </w:r>
          </w:p>
        </w:tc>
      </w:tr>
      <w:tr w:rsidR="009E5413" w:rsidRPr="00E55A76" w14:paraId="418134C4" w14:textId="77777777" w:rsidTr="005E3743">
        <w:tc>
          <w:tcPr>
            <w:tcW w:w="1188" w:type="dxa"/>
            <w:shd w:val="clear" w:color="auto" w:fill="auto"/>
          </w:tcPr>
          <w:p w14:paraId="10D2E372" w14:textId="77777777" w:rsidR="009E5413" w:rsidRPr="00E55A76" w:rsidRDefault="009E5413" w:rsidP="009E541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18</w:t>
            </w:r>
          </w:p>
        </w:tc>
        <w:tc>
          <w:tcPr>
            <w:tcW w:w="2351" w:type="dxa"/>
            <w:shd w:val="clear" w:color="auto" w:fill="auto"/>
          </w:tcPr>
          <w:p w14:paraId="056C4417" w14:textId="707030D4" w:rsidR="009E5413" w:rsidRDefault="009E5413" w:rsidP="009E5413">
            <w:pPr>
              <w:rPr>
                <w:rFonts w:ascii="Verdana" w:eastAsia="Verdana" w:hAnsi="Verdana" w:cs="Verdana"/>
              </w:rPr>
            </w:pPr>
            <w:r w:rsidRPr="0F8E36D7">
              <w:rPr>
                <w:rFonts w:ascii="Verdana" w:eastAsia="Verdana" w:hAnsi="Verdana" w:cs="Verdana"/>
              </w:rPr>
              <w:t>oppervlakte</w:t>
            </w:r>
          </w:p>
        </w:tc>
        <w:tc>
          <w:tcPr>
            <w:tcW w:w="5670" w:type="dxa"/>
          </w:tcPr>
          <w:p w14:paraId="257CD842" w14:textId="1B0E2D0E" w:rsidR="009E5413" w:rsidRDefault="009E5413" w:rsidP="009E5413">
            <w:pPr>
              <w:pStyle w:val="Voettekst"/>
              <w:rPr>
                <w:rFonts w:ascii="Verdana" w:eastAsia="Verdana" w:hAnsi="Verdana" w:cs="Verdana"/>
                <w:sz w:val="18"/>
                <w:szCs w:val="18"/>
              </w:rPr>
            </w:pPr>
            <w:r w:rsidRPr="0F8E36D7">
              <w:rPr>
                <w:rFonts w:ascii="Verdana" w:eastAsia="Verdana" w:hAnsi="Verdana" w:cs="Verdana"/>
                <w:sz w:val="18"/>
                <w:szCs w:val="18"/>
              </w:rPr>
              <w:t>Om de oppervlakte van een vierhoek uit te rekenen moet je de volgende som gebruiken: Lengte x breedte</w:t>
            </w:r>
          </w:p>
        </w:tc>
      </w:tr>
      <w:tr w:rsidR="009E5413" w:rsidRPr="00E55A76" w14:paraId="754C8E28" w14:textId="77777777" w:rsidTr="005E3743">
        <w:tc>
          <w:tcPr>
            <w:tcW w:w="1188" w:type="dxa"/>
            <w:shd w:val="clear" w:color="auto" w:fill="auto"/>
          </w:tcPr>
          <w:p w14:paraId="14D22669" w14:textId="77777777" w:rsidR="009E5413" w:rsidRPr="00E55A76" w:rsidRDefault="009E5413" w:rsidP="009E541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19</w:t>
            </w:r>
          </w:p>
        </w:tc>
        <w:tc>
          <w:tcPr>
            <w:tcW w:w="2351" w:type="dxa"/>
            <w:shd w:val="clear" w:color="auto" w:fill="auto"/>
          </w:tcPr>
          <w:p w14:paraId="5D185080" w14:textId="09E32544" w:rsidR="009E5413" w:rsidRDefault="009E5413" w:rsidP="009E5413">
            <w:pPr>
              <w:rPr>
                <w:rFonts w:ascii="Verdana" w:eastAsia="Verdana" w:hAnsi="Verdana" w:cs="Verdana"/>
              </w:rPr>
            </w:pPr>
            <w:r w:rsidRPr="0F8E36D7">
              <w:rPr>
                <w:rFonts w:ascii="Verdana" w:eastAsia="Verdana" w:hAnsi="Verdana" w:cs="Verdana"/>
              </w:rPr>
              <w:t>meubilair</w:t>
            </w:r>
          </w:p>
        </w:tc>
        <w:tc>
          <w:tcPr>
            <w:tcW w:w="5670" w:type="dxa"/>
          </w:tcPr>
          <w:p w14:paraId="08D52DD9" w14:textId="6A195780" w:rsidR="009E5413" w:rsidRDefault="009E5413" w:rsidP="009E5413">
            <w:pPr>
              <w:pStyle w:val="Voettekst"/>
              <w:rPr>
                <w:rFonts w:ascii="Verdana" w:eastAsia="Verdana" w:hAnsi="Verdana" w:cs="Verdana"/>
                <w:sz w:val="18"/>
                <w:szCs w:val="18"/>
              </w:rPr>
            </w:pPr>
            <w:r w:rsidRPr="0F8E36D7">
              <w:rPr>
                <w:rFonts w:ascii="Verdana" w:eastAsia="Verdana" w:hAnsi="Verdana" w:cs="Verdana"/>
                <w:sz w:val="18"/>
                <w:szCs w:val="18"/>
              </w:rPr>
              <w:t>De gezamenlijke meubels.</w:t>
            </w:r>
          </w:p>
        </w:tc>
      </w:tr>
      <w:tr w:rsidR="009E5413" w:rsidRPr="00E55A76" w14:paraId="554A63B2" w14:textId="77777777" w:rsidTr="005E3743">
        <w:tc>
          <w:tcPr>
            <w:tcW w:w="1188" w:type="dxa"/>
            <w:shd w:val="clear" w:color="auto" w:fill="auto"/>
          </w:tcPr>
          <w:p w14:paraId="14F69ACE" w14:textId="77777777" w:rsidR="009E5413" w:rsidRPr="00E55A76" w:rsidRDefault="009E5413" w:rsidP="009E541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20</w:t>
            </w:r>
          </w:p>
        </w:tc>
        <w:tc>
          <w:tcPr>
            <w:tcW w:w="2351" w:type="dxa"/>
            <w:shd w:val="clear" w:color="auto" w:fill="auto"/>
          </w:tcPr>
          <w:p w14:paraId="539D977E" w14:textId="693EB35F" w:rsidR="009E5413" w:rsidRDefault="009E5413" w:rsidP="009E5413">
            <w:pPr>
              <w:rPr>
                <w:rFonts w:ascii="Verdana" w:eastAsia="Verdana" w:hAnsi="Verdana" w:cs="Verdana"/>
              </w:rPr>
            </w:pPr>
            <w:r w:rsidRPr="0F8E36D7">
              <w:rPr>
                <w:rFonts w:ascii="Verdana" w:eastAsia="Verdana" w:hAnsi="Verdana" w:cs="Verdana"/>
              </w:rPr>
              <w:t>croissantje</w:t>
            </w:r>
          </w:p>
        </w:tc>
        <w:tc>
          <w:tcPr>
            <w:tcW w:w="5670" w:type="dxa"/>
          </w:tcPr>
          <w:p w14:paraId="5FC9A1A0" w14:textId="2574369B" w:rsidR="009E5413" w:rsidRDefault="009E5413" w:rsidP="009E5413">
            <w:pPr>
              <w:pStyle w:val="Voettekst"/>
              <w:rPr>
                <w:rFonts w:ascii="Verdana" w:eastAsia="Verdana" w:hAnsi="Verdana" w:cs="Verdana"/>
                <w:sz w:val="18"/>
                <w:szCs w:val="18"/>
              </w:rPr>
            </w:pPr>
            <w:r w:rsidRPr="0F8E36D7">
              <w:rPr>
                <w:rFonts w:ascii="Verdana" w:eastAsia="Verdana" w:hAnsi="Verdana" w:cs="Verdana"/>
                <w:sz w:val="18"/>
                <w:szCs w:val="18"/>
              </w:rPr>
              <w:t>Halvemaanvormig broodje.</w:t>
            </w:r>
          </w:p>
        </w:tc>
      </w:tr>
      <w:tr w:rsidR="009E5413" w:rsidRPr="00E55A76" w14:paraId="64061B99" w14:textId="77777777" w:rsidTr="005E3743">
        <w:tc>
          <w:tcPr>
            <w:tcW w:w="1188" w:type="dxa"/>
            <w:shd w:val="clear" w:color="auto" w:fill="auto"/>
          </w:tcPr>
          <w:p w14:paraId="21DF8513" w14:textId="77777777" w:rsidR="009E5413" w:rsidRPr="00E55A76" w:rsidRDefault="009E5413" w:rsidP="009E541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21</w:t>
            </w:r>
          </w:p>
        </w:tc>
        <w:tc>
          <w:tcPr>
            <w:tcW w:w="2351" w:type="dxa"/>
            <w:shd w:val="clear" w:color="auto" w:fill="auto"/>
          </w:tcPr>
          <w:p w14:paraId="1700E27A" w14:textId="480709D0" w:rsidR="009E5413" w:rsidRPr="00C55DC4" w:rsidRDefault="009E5413" w:rsidP="009E5413">
            <w:pPr>
              <w:rPr>
                <w:rFonts w:ascii="Verdana" w:eastAsia="Verdana" w:hAnsi="Verdana" w:cs="Verdana"/>
              </w:rPr>
            </w:pPr>
            <w:r w:rsidRPr="0F8E36D7">
              <w:rPr>
                <w:rFonts w:ascii="Verdana" w:eastAsia="Verdana" w:hAnsi="Verdana" w:cs="Verdana"/>
              </w:rPr>
              <w:t>uitlaatgassen</w:t>
            </w:r>
          </w:p>
        </w:tc>
        <w:tc>
          <w:tcPr>
            <w:tcW w:w="5670" w:type="dxa"/>
          </w:tcPr>
          <w:p w14:paraId="17FD1B1E" w14:textId="51104CF3" w:rsidR="009E5413" w:rsidRPr="00C55DC4" w:rsidRDefault="009E5413" w:rsidP="009E5413">
            <w:pPr>
              <w:pStyle w:val="Voettekst"/>
              <w:rPr>
                <w:rFonts w:ascii="Verdana" w:eastAsia="Verdana" w:hAnsi="Verdana" w:cs="Verdana"/>
                <w:sz w:val="18"/>
                <w:szCs w:val="18"/>
              </w:rPr>
            </w:pPr>
            <w:r w:rsidRPr="0F8E36D7">
              <w:rPr>
                <w:rFonts w:ascii="Verdana" w:eastAsia="Verdana" w:hAnsi="Verdana" w:cs="Verdana"/>
                <w:sz w:val="18"/>
                <w:szCs w:val="18"/>
              </w:rPr>
              <w:t>De afgewerkte gassen die ontsnappen.</w:t>
            </w:r>
          </w:p>
        </w:tc>
      </w:tr>
      <w:tr w:rsidR="009E5413" w:rsidRPr="00E55A76" w14:paraId="1FAF8160" w14:textId="77777777" w:rsidTr="005E3743">
        <w:tc>
          <w:tcPr>
            <w:tcW w:w="1188" w:type="dxa"/>
            <w:shd w:val="clear" w:color="auto" w:fill="auto"/>
          </w:tcPr>
          <w:p w14:paraId="595DA448" w14:textId="77777777" w:rsidR="009E5413" w:rsidRPr="00E55A76" w:rsidRDefault="009E5413" w:rsidP="009E541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22</w:t>
            </w:r>
          </w:p>
        </w:tc>
        <w:tc>
          <w:tcPr>
            <w:tcW w:w="2351" w:type="dxa"/>
            <w:shd w:val="clear" w:color="auto" w:fill="auto"/>
          </w:tcPr>
          <w:p w14:paraId="787446FA" w14:textId="7964DEB1" w:rsidR="009E5413" w:rsidRPr="00C55DC4" w:rsidRDefault="009E5413" w:rsidP="009E5413">
            <w:pPr>
              <w:rPr>
                <w:rFonts w:ascii="Verdana" w:eastAsia="Verdana" w:hAnsi="Verdana" w:cs="Verdana"/>
              </w:rPr>
            </w:pPr>
            <w:r w:rsidRPr="0F8E36D7">
              <w:rPr>
                <w:rFonts w:ascii="Verdana" w:eastAsia="Verdana" w:hAnsi="Verdana" w:cs="Verdana"/>
              </w:rPr>
              <w:t>planeten</w:t>
            </w:r>
          </w:p>
        </w:tc>
        <w:tc>
          <w:tcPr>
            <w:tcW w:w="5670" w:type="dxa"/>
          </w:tcPr>
          <w:p w14:paraId="1FD3E972" w14:textId="2DC01307" w:rsidR="009E5413" w:rsidRPr="00C55DC4" w:rsidRDefault="009E5413" w:rsidP="009E5413">
            <w:pPr>
              <w:pStyle w:val="Voettekst"/>
              <w:rPr>
                <w:rFonts w:ascii="Verdana" w:eastAsia="Verdana" w:hAnsi="Verdana" w:cs="Verdana"/>
                <w:sz w:val="18"/>
                <w:szCs w:val="18"/>
              </w:rPr>
            </w:pPr>
            <w:r w:rsidRPr="0F8E36D7">
              <w:rPr>
                <w:rFonts w:ascii="Verdana" w:eastAsia="Verdana" w:hAnsi="Verdana" w:cs="Verdana"/>
                <w:sz w:val="18"/>
                <w:szCs w:val="18"/>
              </w:rPr>
              <w:t>Hemellichamen die in een vaste baan om de zon draaien en door eigen zwaartekracht een bolvorm heeft aangenomen.</w:t>
            </w:r>
          </w:p>
        </w:tc>
      </w:tr>
      <w:tr w:rsidR="009E5413" w:rsidRPr="00E55A76" w14:paraId="5D9E7DC7" w14:textId="77777777" w:rsidTr="005E3743">
        <w:tc>
          <w:tcPr>
            <w:tcW w:w="1188" w:type="dxa"/>
            <w:shd w:val="clear" w:color="auto" w:fill="auto"/>
          </w:tcPr>
          <w:p w14:paraId="2B02F3E0" w14:textId="77777777" w:rsidR="009E5413" w:rsidRPr="00E55A76" w:rsidRDefault="009E5413" w:rsidP="009E541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23</w:t>
            </w:r>
          </w:p>
        </w:tc>
        <w:tc>
          <w:tcPr>
            <w:tcW w:w="2351" w:type="dxa"/>
            <w:shd w:val="clear" w:color="auto" w:fill="auto"/>
          </w:tcPr>
          <w:p w14:paraId="2B52B477" w14:textId="3CA6CE95" w:rsidR="009E5413" w:rsidRPr="00C55DC4" w:rsidRDefault="009E5413" w:rsidP="009E5413">
            <w:pPr>
              <w:rPr>
                <w:rFonts w:ascii="Verdana" w:eastAsia="Verdana" w:hAnsi="Verdana" w:cs="Verdana"/>
              </w:rPr>
            </w:pPr>
            <w:r w:rsidRPr="0F8E36D7">
              <w:rPr>
                <w:rFonts w:ascii="Verdana" w:eastAsia="Verdana" w:hAnsi="Verdana" w:cs="Verdana"/>
              </w:rPr>
              <w:t>bedwelmend</w:t>
            </w:r>
          </w:p>
        </w:tc>
        <w:tc>
          <w:tcPr>
            <w:tcW w:w="5670" w:type="dxa"/>
          </w:tcPr>
          <w:p w14:paraId="1EE1F5C6" w14:textId="664FF834" w:rsidR="009E5413" w:rsidRPr="00C55DC4" w:rsidRDefault="009E5413" w:rsidP="009E5413">
            <w:pPr>
              <w:pStyle w:val="Voettekst"/>
              <w:rPr>
                <w:rFonts w:ascii="Verdana" w:eastAsia="Verdana" w:hAnsi="Verdana" w:cs="Verdana"/>
                <w:sz w:val="18"/>
                <w:szCs w:val="18"/>
              </w:rPr>
            </w:pPr>
            <w:r w:rsidRPr="0F8E36D7">
              <w:rPr>
                <w:rFonts w:ascii="Verdana" w:eastAsia="Verdana" w:hAnsi="Verdana" w:cs="Verdana"/>
                <w:sz w:val="18"/>
                <w:szCs w:val="18"/>
              </w:rPr>
              <w:t>Het bewustzijn laten verliezen.</w:t>
            </w:r>
          </w:p>
        </w:tc>
      </w:tr>
      <w:tr w:rsidR="009E5413" w:rsidRPr="00E55A76" w14:paraId="6EB4A43F" w14:textId="77777777" w:rsidTr="005E3743">
        <w:tc>
          <w:tcPr>
            <w:tcW w:w="1188" w:type="dxa"/>
            <w:shd w:val="clear" w:color="auto" w:fill="auto"/>
          </w:tcPr>
          <w:p w14:paraId="244C14C2" w14:textId="77777777" w:rsidR="009E5413" w:rsidRPr="00E55A76" w:rsidRDefault="009E5413" w:rsidP="009E541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24</w:t>
            </w:r>
          </w:p>
        </w:tc>
        <w:tc>
          <w:tcPr>
            <w:tcW w:w="2351" w:type="dxa"/>
            <w:shd w:val="clear" w:color="auto" w:fill="auto"/>
          </w:tcPr>
          <w:p w14:paraId="15C52BAC" w14:textId="24F1C712" w:rsidR="009E5413" w:rsidRPr="00C55DC4" w:rsidRDefault="009E5413" w:rsidP="009E5413">
            <w:pPr>
              <w:rPr>
                <w:rFonts w:ascii="Verdana" w:eastAsia="Verdana" w:hAnsi="Verdana" w:cs="Verdana"/>
              </w:rPr>
            </w:pPr>
            <w:r w:rsidRPr="0F8E36D7">
              <w:rPr>
                <w:rFonts w:ascii="Verdana" w:eastAsia="Verdana" w:hAnsi="Verdana" w:cs="Verdana"/>
              </w:rPr>
              <w:t>arbeidskracht</w:t>
            </w:r>
          </w:p>
        </w:tc>
        <w:tc>
          <w:tcPr>
            <w:tcW w:w="5670" w:type="dxa"/>
          </w:tcPr>
          <w:p w14:paraId="48292D1E" w14:textId="6A6ED1C2" w:rsidR="009E5413" w:rsidRPr="00C55DC4" w:rsidRDefault="009E5413" w:rsidP="009E5413">
            <w:pPr>
              <w:pStyle w:val="Voettekst"/>
              <w:rPr>
                <w:rFonts w:ascii="Verdana" w:eastAsia="Verdana" w:hAnsi="Verdana" w:cs="Verdana"/>
                <w:sz w:val="18"/>
                <w:szCs w:val="18"/>
              </w:rPr>
            </w:pPr>
            <w:r w:rsidRPr="0F8E36D7">
              <w:rPr>
                <w:rFonts w:ascii="Verdana" w:eastAsia="Verdana" w:hAnsi="Verdana" w:cs="Verdana"/>
                <w:sz w:val="18"/>
                <w:szCs w:val="18"/>
              </w:rPr>
              <w:t>Vermogen tot arbeid.</w:t>
            </w:r>
          </w:p>
        </w:tc>
      </w:tr>
      <w:tr w:rsidR="009E5413" w:rsidRPr="00E55A76" w14:paraId="36F1DA83" w14:textId="77777777" w:rsidTr="005E3743">
        <w:tc>
          <w:tcPr>
            <w:tcW w:w="1188" w:type="dxa"/>
            <w:shd w:val="clear" w:color="auto" w:fill="auto"/>
          </w:tcPr>
          <w:p w14:paraId="230E089D" w14:textId="77777777" w:rsidR="009E5413" w:rsidRPr="00E55A76" w:rsidRDefault="009E5413" w:rsidP="009E541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 w:rsidRPr="00E55A76">
              <w:rPr>
                <w:rFonts w:ascii="Verdana" w:hAnsi="Verdana"/>
                <w:sz w:val="28"/>
                <w:szCs w:val="28"/>
              </w:rPr>
              <w:t>25</w:t>
            </w:r>
          </w:p>
        </w:tc>
        <w:tc>
          <w:tcPr>
            <w:tcW w:w="2351" w:type="dxa"/>
            <w:shd w:val="clear" w:color="auto" w:fill="auto"/>
          </w:tcPr>
          <w:p w14:paraId="6C6D2F19" w14:textId="3871DF9C" w:rsidR="009E5413" w:rsidRPr="00C55DC4" w:rsidRDefault="009E5413" w:rsidP="009E5413">
            <w:pPr>
              <w:rPr>
                <w:rFonts w:ascii="Verdana" w:eastAsia="Verdana" w:hAnsi="Verdana" w:cs="Verdana"/>
              </w:rPr>
            </w:pPr>
            <w:r w:rsidRPr="0F8E36D7">
              <w:rPr>
                <w:rFonts w:ascii="Verdana" w:eastAsia="Verdana" w:hAnsi="Verdana" w:cs="Verdana"/>
              </w:rPr>
              <w:t>hinniken</w:t>
            </w:r>
          </w:p>
        </w:tc>
        <w:tc>
          <w:tcPr>
            <w:tcW w:w="5670" w:type="dxa"/>
          </w:tcPr>
          <w:p w14:paraId="33B4B789" w14:textId="039C3F3D" w:rsidR="009E5413" w:rsidRPr="00C55DC4" w:rsidRDefault="009E5413" w:rsidP="009E5413">
            <w:pPr>
              <w:pStyle w:val="Voettekst"/>
              <w:rPr>
                <w:rFonts w:ascii="Verdana" w:eastAsia="Verdana" w:hAnsi="Verdana" w:cs="Verdana"/>
                <w:sz w:val="18"/>
                <w:szCs w:val="18"/>
              </w:rPr>
            </w:pPr>
            <w:r w:rsidRPr="0F8E36D7">
              <w:rPr>
                <w:rFonts w:ascii="Verdana" w:eastAsia="Verdana" w:hAnsi="Verdana" w:cs="Verdana"/>
                <w:sz w:val="18"/>
                <w:szCs w:val="18"/>
              </w:rPr>
              <w:t>(van paarden) geluid maken.</w:t>
            </w:r>
          </w:p>
        </w:tc>
      </w:tr>
    </w:tbl>
    <w:p w14:paraId="35218C1D" w14:textId="72C86D20" w:rsidR="00C54443" w:rsidRPr="0061569B" w:rsidRDefault="00835BFF" w:rsidP="2E54DE95">
      <w:pPr>
        <w:pStyle w:val="Voettekst"/>
        <w:rPr>
          <w:rFonts w:ascii="Verdana" w:eastAsia="Verdana" w:hAnsi="Verdana" w:cs="Verdana"/>
          <w:sz w:val="20"/>
          <w:szCs w:val="20"/>
        </w:rPr>
      </w:pPr>
      <w:r>
        <w:br/>
      </w:r>
      <w:r w:rsidR="2E54DE95" w:rsidRPr="2E54DE95">
        <w:rPr>
          <w:rFonts w:ascii="Verdana" w:eastAsia="Verdana" w:hAnsi="Verdana" w:cs="Verdana"/>
          <w:sz w:val="20"/>
          <w:szCs w:val="20"/>
        </w:rPr>
        <w:t xml:space="preserve">De bordrijwoorden zijn terug vinden op de site </w:t>
      </w:r>
      <w:hyperlink r:id="rId11">
        <w:r w:rsidR="2E54DE95" w:rsidRPr="2E54DE95">
          <w:rPr>
            <w:rStyle w:val="Hyperlink"/>
            <w:rFonts w:ascii="Verdana" w:eastAsia="Verdana" w:hAnsi="Verdana" w:cs="Verdana"/>
            <w:sz w:val="20"/>
            <w:szCs w:val="20"/>
          </w:rPr>
          <w:t>www.kjs-heerjansdam.nl</w:t>
        </w:r>
      </w:hyperlink>
      <w:r w:rsidR="2E54DE95" w:rsidRPr="2E54DE95">
        <w:rPr>
          <w:rFonts w:ascii="Verdana" w:eastAsia="Verdana" w:hAnsi="Verdana" w:cs="Verdana"/>
          <w:color w:val="0563C1"/>
          <w:sz w:val="20"/>
          <w:szCs w:val="20"/>
          <w:u w:val="single"/>
        </w:rPr>
        <w:t xml:space="preserve"> </w:t>
      </w:r>
      <w:r w:rsidR="2E54DE95" w:rsidRPr="2E54DE95">
        <w:rPr>
          <w:rFonts w:ascii="Verdana" w:eastAsia="Verdana" w:hAnsi="Verdana" w:cs="Verdana"/>
          <w:sz w:val="20"/>
          <w:szCs w:val="20"/>
        </w:rPr>
        <w:t>op de groepspagina van groep 7. Succes! Juf Paula en juf Femke</w:t>
      </w:r>
    </w:p>
    <w:sectPr w:rsidR="00C54443" w:rsidRPr="0061569B" w:rsidSect="001121D9">
      <w:headerReference w:type="default" r:id="rId12"/>
      <w:footerReference w:type="default" r:id="rId13"/>
      <w:pgSz w:w="11906" w:h="16838"/>
      <w:pgMar w:top="3119" w:right="1134" w:bottom="2268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ABC9B4" w14:textId="77777777" w:rsidR="00556F6C" w:rsidRDefault="00556F6C" w:rsidP="00D524F5">
      <w:r>
        <w:separator/>
      </w:r>
    </w:p>
  </w:endnote>
  <w:endnote w:type="continuationSeparator" w:id="0">
    <w:p w14:paraId="1765DF47" w14:textId="77777777" w:rsidR="00556F6C" w:rsidRDefault="00556F6C" w:rsidP="00D52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YInterstate Light">
    <w:altName w:val="Times New Roman"/>
    <w:charset w:val="00"/>
    <w:family w:val="auto"/>
    <w:pitch w:val="variable"/>
    <w:sig w:usb0="A00002AF" w:usb1="5000206A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55">
    <w:altName w:val="Agency FB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9371BF" w14:textId="77777777" w:rsidR="00556F6C" w:rsidRPr="006360AC" w:rsidRDefault="00556F6C" w:rsidP="000B7970">
    <w:pPr>
      <w:pStyle w:val="Voettekst"/>
      <w:tabs>
        <w:tab w:val="clear" w:pos="4536"/>
        <w:tab w:val="center" w:pos="4253"/>
      </w:tabs>
      <w:ind w:left="3828"/>
      <w:rPr>
        <w:rFonts w:ascii="Calibri" w:hAnsi="Calibri"/>
        <w:color w:val="0070C0"/>
        <w:sz w:val="16"/>
        <w:szCs w:val="16"/>
      </w:rPr>
    </w:pPr>
    <w:r>
      <w:rPr>
        <w:rFonts w:ascii="Calibri" w:hAnsi="Calibri" w:cs="Arial"/>
        <w:noProof/>
        <w:color w:val="0070C0"/>
        <w:sz w:val="16"/>
        <w:szCs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7CEFF8D" wp14:editId="17881FEC">
              <wp:simplePos x="0" y="0"/>
              <wp:positionH relativeFrom="column">
                <wp:posOffset>-342900</wp:posOffset>
              </wp:positionH>
              <wp:positionV relativeFrom="paragraph">
                <wp:posOffset>-822325</wp:posOffset>
              </wp:positionV>
              <wp:extent cx="5372100" cy="1028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AFB23" w14:textId="77777777" w:rsidR="00556F6C" w:rsidRPr="00273DD3" w:rsidRDefault="00556F6C" w:rsidP="00273DD3">
                          <w:pP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Koningin Julianaschool</w:t>
                          </w:r>
                        </w:p>
                        <w:p w14:paraId="5A515171" w14:textId="77777777" w:rsidR="00556F6C" w:rsidRPr="00273DD3" w:rsidRDefault="00556F6C" w:rsidP="00273DD3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Sportlaan 6, 2995 VN Heerjansdam • Postbus 32, 2995 ZG Heerjansdam</w:t>
                          </w:r>
                        </w:p>
                        <w:p w14:paraId="7CAE532F" w14:textId="77777777" w:rsidR="00556F6C" w:rsidRPr="00273DD3" w:rsidRDefault="00556F6C" w:rsidP="00273DD3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  <w:p w14:paraId="46BA2AEF" w14:textId="77777777" w:rsidR="00556F6C" w:rsidRPr="00273DD3" w:rsidRDefault="00556F6C" w:rsidP="00273DD3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078 - 677 43 75 • </w:t>
                          </w:r>
                          <w:hyperlink r:id="rId1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info@kjs-heerjansdam.nl</w:t>
                            </w:r>
                          </w:hyperlink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• </w:t>
                          </w:r>
                          <w:hyperlink r:id="rId2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www.kjs-heerjansdam.nl</w:t>
                            </w:r>
                          </w:hyperlink>
                        </w:p>
                        <w:p w14:paraId="6F0DEC36" w14:textId="77777777" w:rsidR="00556F6C" w:rsidRPr="00273DD3" w:rsidRDefault="00556F6C" w:rsidP="00273DD3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CEFF8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7pt;margin-top:-64.75pt;width:423pt;height:8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" filled="f" stroked="f">
              <v:textbox inset=",7.2pt,,7.2pt">
                <w:txbxContent>
                  <w:p w14:paraId="620AFB23" w14:textId="77777777" w:rsidR="00556F6C" w:rsidRPr="00273DD3" w:rsidRDefault="00556F6C" w:rsidP="00273DD3">
                    <w:pP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>Koningin Julianaschool</w:t>
                    </w:r>
                  </w:p>
                  <w:p w14:paraId="5A515171" w14:textId="77777777" w:rsidR="00556F6C" w:rsidRPr="00273DD3" w:rsidRDefault="00556F6C" w:rsidP="00273DD3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>Sportlaan 6, 2995 VN Heerjansdam • Postbus 32, 2995 ZG Heerjansdam</w:t>
                    </w:r>
                  </w:p>
                  <w:p w14:paraId="7CAE532F" w14:textId="77777777" w:rsidR="00556F6C" w:rsidRPr="00273DD3" w:rsidRDefault="00556F6C" w:rsidP="00273DD3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  <w:p w14:paraId="46BA2AEF" w14:textId="77777777" w:rsidR="00556F6C" w:rsidRPr="00273DD3" w:rsidRDefault="00556F6C" w:rsidP="00273DD3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078 - 677 43 75 • </w:t>
                    </w:r>
                    <w:hyperlink r:id="rId3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info@kjs-heerjansdam.nl</w:t>
                      </w:r>
                    </w:hyperlink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 • </w:t>
                    </w:r>
                    <w:hyperlink r:id="rId4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www.kjs-heerjansdam.nl</w:t>
                      </w:r>
                    </w:hyperlink>
                  </w:p>
                  <w:p w14:paraId="6F0DEC36" w14:textId="77777777" w:rsidR="00556F6C" w:rsidRPr="00273DD3" w:rsidRDefault="00556F6C" w:rsidP="00273DD3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2BC836" w14:textId="77777777" w:rsidR="00556F6C" w:rsidRDefault="00556F6C" w:rsidP="00D524F5">
      <w:r>
        <w:separator/>
      </w:r>
    </w:p>
  </w:footnote>
  <w:footnote w:type="continuationSeparator" w:id="0">
    <w:p w14:paraId="1EAC6502" w14:textId="77777777" w:rsidR="00556F6C" w:rsidRDefault="00556F6C" w:rsidP="00D524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42817E" w14:textId="77777777" w:rsidR="00556F6C" w:rsidRDefault="00556F6C" w:rsidP="001121D9">
    <w:pPr>
      <w:pStyle w:val="Koptekst"/>
      <w:ind w:left="-108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BE702F" wp14:editId="54531651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60000" cy="10694201"/>
          <wp:effectExtent l="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 kj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60E85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AD263D30"/>
    <w:lvl w:ilvl="0">
      <w:numFmt w:val="decimal"/>
      <w:lvlText w:val="*"/>
      <w:lvlJc w:val="left"/>
    </w:lvl>
  </w:abstractNum>
  <w:abstractNum w:abstractNumId="2" w15:restartNumberingAfterBreak="0">
    <w:nsid w:val="01E132CF"/>
    <w:multiLevelType w:val="hybridMultilevel"/>
    <w:tmpl w:val="F836D3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0B378A"/>
    <w:multiLevelType w:val="hybridMultilevel"/>
    <w:tmpl w:val="D95AE63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AE4A9E"/>
    <w:multiLevelType w:val="hybridMultilevel"/>
    <w:tmpl w:val="07FED5CC"/>
    <w:lvl w:ilvl="0" w:tplc="488A4978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7E1AF8"/>
    <w:multiLevelType w:val="hybridMultilevel"/>
    <w:tmpl w:val="9CC8418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E0401E7"/>
    <w:multiLevelType w:val="hybridMultilevel"/>
    <w:tmpl w:val="74066BD8"/>
    <w:lvl w:ilvl="0" w:tplc="EE4EC17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A46C5"/>
    <w:multiLevelType w:val="hybridMultilevel"/>
    <w:tmpl w:val="FE1C45D2"/>
    <w:lvl w:ilvl="0" w:tplc="29E4850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4E45E5"/>
    <w:multiLevelType w:val="hybridMultilevel"/>
    <w:tmpl w:val="0B3ECD26"/>
    <w:lvl w:ilvl="0" w:tplc="CF767D90">
      <w:start w:val="1"/>
      <w:numFmt w:val="bullet"/>
      <w:lvlRestart w:val="0"/>
      <w:pStyle w:val="Lijstopsomteken2"/>
      <w:lvlText w:val="—"/>
      <w:lvlJc w:val="left"/>
      <w:pPr>
        <w:tabs>
          <w:tab w:val="num" w:pos="1134"/>
        </w:tabs>
        <w:ind w:left="1134" w:hanging="567"/>
      </w:pPr>
      <w:rPr>
        <w:rFonts w:ascii="EYInterstate Light" w:hAnsi="EYInterstate Light" w:cs="Times New Roman" w:hint="default"/>
        <w:b w:val="0"/>
        <w:i w:val="0"/>
        <w:sz w:val="22"/>
      </w:rPr>
    </w:lvl>
    <w:lvl w:ilvl="1" w:tplc="0413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169273C"/>
    <w:multiLevelType w:val="hybridMultilevel"/>
    <w:tmpl w:val="207C8CC0"/>
    <w:lvl w:ilvl="0" w:tplc="3D08F0D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AF52EE"/>
    <w:multiLevelType w:val="hybridMultilevel"/>
    <w:tmpl w:val="949E1D66"/>
    <w:lvl w:ilvl="0" w:tplc="EE4EC17E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BC0E83"/>
    <w:multiLevelType w:val="hybridMultilevel"/>
    <w:tmpl w:val="E0EC5CF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0BC7585"/>
    <w:multiLevelType w:val="hybridMultilevel"/>
    <w:tmpl w:val="9CC8418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90F67FD"/>
    <w:multiLevelType w:val="hybridMultilevel"/>
    <w:tmpl w:val="4A46CD4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BBC40AA"/>
    <w:multiLevelType w:val="hybridMultilevel"/>
    <w:tmpl w:val="B0AC4446"/>
    <w:lvl w:ilvl="0" w:tplc="F102887E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F33E0E"/>
    <w:multiLevelType w:val="hybridMultilevel"/>
    <w:tmpl w:val="91BC469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7"/>
  </w:num>
  <w:num w:numId="4">
    <w:abstractNumId w:val="6"/>
  </w:num>
  <w:num w:numId="5">
    <w:abstractNumId w:val="10"/>
  </w:num>
  <w:num w:numId="6">
    <w:abstractNumId w:val="2"/>
  </w:num>
  <w:num w:numId="7">
    <w:abstractNumId w:val="13"/>
  </w:num>
  <w:num w:numId="8">
    <w:abstractNumId w:val="12"/>
  </w:num>
  <w:num w:numId="9">
    <w:abstractNumId w:val="5"/>
  </w:num>
  <w:num w:numId="10">
    <w:abstractNumId w:val="9"/>
  </w:num>
  <w:num w:numId="11">
    <w:abstractNumId w:val="1"/>
    <w:lvlOverride w:ilvl="0">
      <w:lvl w:ilvl="0">
        <w:start w:val="1"/>
        <w:numFmt w:val="bullet"/>
        <w:lvlText w:val="–"/>
        <w:legacy w:legacy="1" w:legacySpace="0" w:legacyIndent="480"/>
        <w:lvlJc w:val="left"/>
        <w:pPr>
          <w:ind w:left="1047" w:hanging="480"/>
        </w:pPr>
        <w:rPr>
          <w:rFonts w:ascii="Times New Roman" w:hAnsi="Times New Roman" w:hint="default"/>
        </w:rPr>
      </w:lvl>
    </w:lvlOverride>
  </w:num>
  <w:num w:numId="12">
    <w:abstractNumId w:val="8"/>
  </w:num>
  <w:num w:numId="13">
    <w:abstractNumId w:val="0"/>
  </w:num>
  <w:num w:numId="14">
    <w:abstractNumId w:val="15"/>
  </w:num>
  <w:num w:numId="15">
    <w:abstractNumId w:val="14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C96"/>
    <w:rsid w:val="0000045B"/>
    <w:rsid w:val="000006E2"/>
    <w:rsid w:val="00002A22"/>
    <w:rsid w:val="00002A76"/>
    <w:rsid w:val="00007D83"/>
    <w:rsid w:val="0001067D"/>
    <w:rsid w:val="000112E1"/>
    <w:rsid w:val="000133A2"/>
    <w:rsid w:val="00017EDF"/>
    <w:rsid w:val="00021FA3"/>
    <w:rsid w:val="00023093"/>
    <w:rsid w:val="0002317F"/>
    <w:rsid w:val="00025589"/>
    <w:rsid w:val="00025869"/>
    <w:rsid w:val="00027813"/>
    <w:rsid w:val="000279BF"/>
    <w:rsid w:val="00030146"/>
    <w:rsid w:val="000336FE"/>
    <w:rsid w:val="00033BE0"/>
    <w:rsid w:val="0003536E"/>
    <w:rsid w:val="000361C0"/>
    <w:rsid w:val="00042500"/>
    <w:rsid w:val="000442EC"/>
    <w:rsid w:val="00050C94"/>
    <w:rsid w:val="0005304B"/>
    <w:rsid w:val="0005375D"/>
    <w:rsid w:val="00055ADA"/>
    <w:rsid w:val="000560E8"/>
    <w:rsid w:val="00056C1D"/>
    <w:rsid w:val="00056CF6"/>
    <w:rsid w:val="0006076F"/>
    <w:rsid w:val="00064E8B"/>
    <w:rsid w:val="000659A0"/>
    <w:rsid w:val="000674D3"/>
    <w:rsid w:val="00070E8F"/>
    <w:rsid w:val="00070EBA"/>
    <w:rsid w:val="00071F71"/>
    <w:rsid w:val="00072DB1"/>
    <w:rsid w:val="00074D5C"/>
    <w:rsid w:val="000800B5"/>
    <w:rsid w:val="0008791E"/>
    <w:rsid w:val="0009063D"/>
    <w:rsid w:val="00093268"/>
    <w:rsid w:val="000A16EE"/>
    <w:rsid w:val="000A231D"/>
    <w:rsid w:val="000A2FB9"/>
    <w:rsid w:val="000A62B7"/>
    <w:rsid w:val="000A71E8"/>
    <w:rsid w:val="000A7E58"/>
    <w:rsid w:val="000B39B2"/>
    <w:rsid w:val="000B3ADF"/>
    <w:rsid w:val="000B4609"/>
    <w:rsid w:val="000B59A5"/>
    <w:rsid w:val="000B5EE3"/>
    <w:rsid w:val="000B6429"/>
    <w:rsid w:val="000B7970"/>
    <w:rsid w:val="000B79D8"/>
    <w:rsid w:val="000C05D3"/>
    <w:rsid w:val="000C0743"/>
    <w:rsid w:val="000C4CC5"/>
    <w:rsid w:val="000C4EB4"/>
    <w:rsid w:val="000C4F06"/>
    <w:rsid w:val="000C6AD3"/>
    <w:rsid w:val="000D6893"/>
    <w:rsid w:val="000E4215"/>
    <w:rsid w:val="000E4811"/>
    <w:rsid w:val="000E74F0"/>
    <w:rsid w:val="000F0356"/>
    <w:rsid w:val="000F1D69"/>
    <w:rsid w:val="000F259D"/>
    <w:rsid w:val="000F2BEA"/>
    <w:rsid w:val="000F4A2C"/>
    <w:rsid w:val="000F4A86"/>
    <w:rsid w:val="000F6318"/>
    <w:rsid w:val="000F6F5C"/>
    <w:rsid w:val="000F7E65"/>
    <w:rsid w:val="00101BB0"/>
    <w:rsid w:val="0010531F"/>
    <w:rsid w:val="00106BDE"/>
    <w:rsid w:val="00107A20"/>
    <w:rsid w:val="00107F96"/>
    <w:rsid w:val="0011131E"/>
    <w:rsid w:val="001121D9"/>
    <w:rsid w:val="00116EDF"/>
    <w:rsid w:val="001214EA"/>
    <w:rsid w:val="00127695"/>
    <w:rsid w:val="001316BE"/>
    <w:rsid w:val="001326A5"/>
    <w:rsid w:val="0013359A"/>
    <w:rsid w:val="001418A2"/>
    <w:rsid w:val="00142168"/>
    <w:rsid w:val="00143180"/>
    <w:rsid w:val="00144125"/>
    <w:rsid w:val="00145573"/>
    <w:rsid w:val="001529F0"/>
    <w:rsid w:val="00154919"/>
    <w:rsid w:val="00155371"/>
    <w:rsid w:val="00156153"/>
    <w:rsid w:val="00156216"/>
    <w:rsid w:val="001570E0"/>
    <w:rsid w:val="00157272"/>
    <w:rsid w:val="00157BAA"/>
    <w:rsid w:val="00162454"/>
    <w:rsid w:val="00164227"/>
    <w:rsid w:val="00164513"/>
    <w:rsid w:val="00164FAD"/>
    <w:rsid w:val="00165D85"/>
    <w:rsid w:val="00167175"/>
    <w:rsid w:val="001708DC"/>
    <w:rsid w:val="00170C0F"/>
    <w:rsid w:val="00172335"/>
    <w:rsid w:val="0018367A"/>
    <w:rsid w:val="001865E8"/>
    <w:rsid w:val="00187643"/>
    <w:rsid w:val="00193BE2"/>
    <w:rsid w:val="00195655"/>
    <w:rsid w:val="001956CE"/>
    <w:rsid w:val="00197807"/>
    <w:rsid w:val="00197A6E"/>
    <w:rsid w:val="001A568A"/>
    <w:rsid w:val="001B0441"/>
    <w:rsid w:val="001B290A"/>
    <w:rsid w:val="001B5316"/>
    <w:rsid w:val="001B6A79"/>
    <w:rsid w:val="001B6F6B"/>
    <w:rsid w:val="001C1CEC"/>
    <w:rsid w:val="001C259C"/>
    <w:rsid w:val="001C27AD"/>
    <w:rsid w:val="001C2DC1"/>
    <w:rsid w:val="001C68E5"/>
    <w:rsid w:val="001C706F"/>
    <w:rsid w:val="001C7855"/>
    <w:rsid w:val="001D27CB"/>
    <w:rsid w:val="001D2915"/>
    <w:rsid w:val="001D2B23"/>
    <w:rsid w:val="001D3574"/>
    <w:rsid w:val="001D4A0A"/>
    <w:rsid w:val="001D6804"/>
    <w:rsid w:val="001D6937"/>
    <w:rsid w:val="001E0A8F"/>
    <w:rsid w:val="001E1CF8"/>
    <w:rsid w:val="001E38A7"/>
    <w:rsid w:val="001F0963"/>
    <w:rsid w:val="001F3315"/>
    <w:rsid w:val="001F3C8C"/>
    <w:rsid w:val="001F5260"/>
    <w:rsid w:val="001F7DAA"/>
    <w:rsid w:val="001F7DCC"/>
    <w:rsid w:val="001F7F55"/>
    <w:rsid w:val="001F7FE0"/>
    <w:rsid w:val="0020050F"/>
    <w:rsid w:val="00201BD5"/>
    <w:rsid w:val="00202F50"/>
    <w:rsid w:val="00207070"/>
    <w:rsid w:val="00207429"/>
    <w:rsid w:val="00211B46"/>
    <w:rsid w:val="00215082"/>
    <w:rsid w:val="00217184"/>
    <w:rsid w:val="00222746"/>
    <w:rsid w:val="0022422D"/>
    <w:rsid w:val="00227E11"/>
    <w:rsid w:val="002301A4"/>
    <w:rsid w:val="00230E85"/>
    <w:rsid w:val="00233351"/>
    <w:rsid w:val="00233543"/>
    <w:rsid w:val="00234C26"/>
    <w:rsid w:val="00237066"/>
    <w:rsid w:val="002421F4"/>
    <w:rsid w:val="00243111"/>
    <w:rsid w:val="002432EE"/>
    <w:rsid w:val="0024533A"/>
    <w:rsid w:val="002462BC"/>
    <w:rsid w:val="00246C63"/>
    <w:rsid w:val="00246CB3"/>
    <w:rsid w:val="00246E03"/>
    <w:rsid w:val="00247B76"/>
    <w:rsid w:val="00251198"/>
    <w:rsid w:val="0025326D"/>
    <w:rsid w:val="00254054"/>
    <w:rsid w:val="00254B7F"/>
    <w:rsid w:val="0025599F"/>
    <w:rsid w:val="00255B9E"/>
    <w:rsid w:val="00256AC7"/>
    <w:rsid w:val="00263B0A"/>
    <w:rsid w:val="002652A6"/>
    <w:rsid w:val="00267676"/>
    <w:rsid w:val="002720E9"/>
    <w:rsid w:val="00272247"/>
    <w:rsid w:val="00272DC2"/>
    <w:rsid w:val="00273DD3"/>
    <w:rsid w:val="00274250"/>
    <w:rsid w:val="00275238"/>
    <w:rsid w:val="00275EEA"/>
    <w:rsid w:val="00277400"/>
    <w:rsid w:val="00282A89"/>
    <w:rsid w:val="0028362E"/>
    <w:rsid w:val="00283B50"/>
    <w:rsid w:val="00284394"/>
    <w:rsid w:val="0028502D"/>
    <w:rsid w:val="00290DF6"/>
    <w:rsid w:val="00291D47"/>
    <w:rsid w:val="00297B8B"/>
    <w:rsid w:val="00297D68"/>
    <w:rsid w:val="002A2525"/>
    <w:rsid w:val="002A2857"/>
    <w:rsid w:val="002A3627"/>
    <w:rsid w:val="002A3C34"/>
    <w:rsid w:val="002A59E9"/>
    <w:rsid w:val="002A5F0A"/>
    <w:rsid w:val="002A7626"/>
    <w:rsid w:val="002A7C3F"/>
    <w:rsid w:val="002B00A8"/>
    <w:rsid w:val="002B05CD"/>
    <w:rsid w:val="002B2742"/>
    <w:rsid w:val="002B327D"/>
    <w:rsid w:val="002B378A"/>
    <w:rsid w:val="002B4D94"/>
    <w:rsid w:val="002C0BF8"/>
    <w:rsid w:val="002C159C"/>
    <w:rsid w:val="002C280C"/>
    <w:rsid w:val="002C3182"/>
    <w:rsid w:val="002C420A"/>
    <w:rsid w:val="002C7413"/>
    <w:rsid w:val="002D06EA"/>
    <w:rsid w:val="002D0CC3"/>
    <w:rsid w:val="002D122A"/>
    <w:rsid w:val="002D4BEE"/>
    <w:rsid w:val="002D73C7"/>
    <w:rsid w:val="002E0626"/>
    <w:rsid w:val="002E18A3"/>
    <w:rsid w:val="002E23A0"/>
    <w:rsid w:val="002E2514"/>
    <w:rsid w:val="002E2DE8"/>
    <w:rsid w:val="002E2E93"/>
    <w:rsid w:val="002E7B76"/>
    <w:rsid w:val="002F19A4"/>
    <w:rsid w:val="002F2A24"/>
    <w:rsid w:val="002F3146"/>
    <w:rsid w:val="002F514F"/>
    <w:rsid w:val="002F5407"/>
    <w:rsid w:val="003034CC"/>
    <w:rsid w:val="00304266"/>
    <w:rsid w:val="00304E3D"/>
    <w:rsid w:val="0030700B"/>
    <w:rsid w:val="003071D8"/>
    <w:rsid w:val="00312C67"/>
    <w:rsid w:val="00312FDE"/>
    <w:rsid w:val="00315389"/>
    <w:rsid w:val="003164FF"/>
    <w:rsid w:val="00317EA8"/>
    <w:rsid w:val="003231DD"/>
    <w:rsid w:val="00325E4E"/>
    <w:rsid w:val="003309D7"/>
    <w:rsid w:val="003326C9"/>
    <w:rsid w:val="00332916"/>
    <w:rsid w:val="00333464"/>
    <w:rsid w:val="003345F5"/>
    <w:rsid w:val="00335404"/>
    <w:rsid w:val="00335925"/>
    <w:rsid w:val="00341A93"/>
    <w:rsid w:val="00342414"/>
    <w:rsid w:val="0034265F"/>
    <w:rsid w:val="00346341"/>
    <w:rsid w:val="00346BA2"/>
    <w:rsid w:val="0035369F"/>
    <w:rsid w:val="00355D41"/>
    <w:rsid w:val="0036046B"/>
    <w:rsid w:val="0036247E"/>
    <w:rsid w:val="003638F5"/>
    <w:rsid w:val="00364A04"/>
    <w:rsid w:val="00364A98"/>
    <w:rsid w:val="00370A44"/>
    <w:rsid w:val="00371A93"/>
    <w:rsid w:val="003756CD"/>
    <w:rsid w:val="00375BC0"/>
    <w:rsid w:val="00375FF5"/>
    <w:rsid w:val="003774FC"/>
    <w:rsid w:val="00377E53"/>
    <w:rsid w:val="003808CE"/>
    <w:rsid w:val="003813E5"/>
    <w:rsid w:val="00382101"/>
    <w:rsid w:val="003829E6"/>
    <w:rsid w:val="00386CB5"/>
    <w:rsid w:val="003870ED"/>
    <w:rsid w:val="0038787A"/>
    <w:rsid w:val="003907E0"/>
    <w:rsid w:val="00393AE7"/>
    <w:rsid w:val="00394C48"/>
    <w:rsid w:val="00395412"/>
    <w:rsid w:val="00395E29"/>
    <w:rsid w:val="003A1BEA"/>
    <w:rsid w:val="003A1CBE"/>
    <w:rsid w:val="003A2F65"/>
    <w:rsid w:val="003A3A39"/>
    <w:rsid w:val="003A571E"/>
    <w:rsid w:val="003A60B3"/>
    <w:rsid w:val="003A68BD"/>
    <w:rsid w:val="003A6EF8"/>
    <w:rsid w:val="003A7F12"/>
    <w:rsid w:val="003B19D1"/>
    <w:rsid w:val="003B19FA"/>
    <w:rsid w:val="003B1CD9"/>
    <w:rsid w:val="003B28B5"/>
    <w:rsid w:val="003B3028"/>
    <w:rsid w:val="003B5D29"/>
    <w:rsid w:val="003B7DEA"/>
    <w:rsid w:val="003C0C1F"/>
    <w:rsid w:val="003C1307"/>
    <w:rsid w:val="003C4A48"/>
    <w:rsid w:val="003D353E"/>
    <w:rsid w:val="003D4F04"/>
    <w:rsid w:val="003D7D9D"/>
    <w:rsid w:val="003E3229"/>
    <w:rsid w:val="003F1E6E"/>
    <w:rsid w:val="003F2722"/>
    <w:rsid w:val="003F3657"/>
    <w:rsid w:val="003F555F"/>
    <w:rsid w:val="003F58C3"/>
    <w:rsid w:val="00400ECA"/>
    <w:rsid w:val="00405D6F"/>
    <w:rsid w:val="00406739"/>
    <w:rsid w:val="00407074"/>
    <w:rsid w:val="00413B05"/>
    <w:rsid w:val="004145CE"/>
    <w:rsid w:val="0041650B"/>
    <w:rsid w:val="004209C7"/>
    <w:rsid w:val="004218BB"/>
    <w:rsid w:val="00424D4C"/>
    <w:rsid w:val="004254AB"/>
    <w:rsid w:val="00426682"/>
    <w:rsid w:val="00427B5F"/>
    <w:rsid w:val="00432882"/>
    <w:rsid w:val="004329CF"/>
    <w:rsid w:val="004366B9"/>
    <w:rsid w:val="00437A38"/>
    <w:rsid w:val="004404E7"/>
    <w:rsid w:val="004410C9"/>
    <w:rsid w:val="00442104"/>
    <w:rsid w:val="004476BE"/>
    <w:rsid w:val="004506B1"/>
    <w:rsid w:val="00454AF7"/>
    <w:rsid w:val="004556E1"/>
    <w:rsid w:val="004660B1"/>
    <w:rsid w:val="004665CD"/>
    <w:rsid w:val="00467FA0"/>
    <w:rsid w:val="00472F02"/>
    <w:rsid w:val="004765E3"/>
    <w:rsid w:val="00476FB4"/>
    <w:rsid w:val="004806EA"/>
    <w:rsid w:val="00482E54"/>
    <w:rsid w:val="004852C2"/>
    <w:rsid w:val="00485848"/>
    <w:rsid w:val="00486EB3"/>
    <w:rsid w:val="00487030"/>
    <w:rsid w:val="004917DE"/>
    <w:rsid w:val="004929E8"/>
    <w:rsid w:val="00494589"/>
    <w:rsid w:val="004952C5"/>
    <w:rsid w:val="00495846"/>
    <w:rsid w:val="00495D61"/>
    <w:rsid w:val="00496ADD"/>
    <w:rsid w:val="00497BCA"/>
    <w:rsid w:val="004A20DB"/>
    <w:rsid w:val="004A2ED6"/>
    <w:rsid w:val="004A330E"/>
    <w:rsid w:val="004A42FE"/>
    <w:rsid w:val="004A465D"/>
    <w:rsid w:val="004A536D"/>
    <w:rsid w:val="004A6BA4"/>
    <w:rsid w:val="004A7787"/>
    <w:rsid w:val="004B047B"/>
    <w:rsid w:val="004B0895"/>
    <w:rsid w:val="004B248B"/>
    <w:rsid w:val="004B5AFE"/>
    <w:rsid w:val="004B6FE8"/>
    <w:rsid w:val="004B769B"/>
    <w:rsid w:val="004B7FB5"/>
    <w:rsid w:val="004C4D9B"/>
    <w:rsid w:val="004C71D0"/>
    <w:rsid w:val="004D08DD"/>
    <w:rsid w:val="004D0A2C"/>
    <w:rsid w:val="004D2CA7"/>
    <w:rsid w:val="004D7A55"/>
    <w:rsid w:val="004E11ED"/>
    <w:rsid w:val="004E15D4"/>
    <w:rsid w:val="004E1DFA"/>
    <w:rsid w:val="004E3BB9"/>
    <w:rsid w:val="004E446D"/>
    <w:rsid w:val="004E51E4"/>
    <w:rsid w:val="004E5432"/>
    <w:rsid w:val="004E78B5"/>
    <w:rsid w:val="004F0B03"/>
    <w:rsid w:val="004F20E4"/>
    <w:rsid w:val="004F4B70"/>
    <w:rsid w:val="004F5851"/>
    <w:rsid w:val="004F6783"/>
    <w:rsid w:val="00502FD9"/>
    <w:rsid w:val="00503BDB"/>
    <w:rsid w:val="00504A0C"/>
    <w:rsid w:val="00505A1A"/>
    <w:rsid w:val="00506CBE"/>
    <w:rsid w:val="005114A3"/>
    <w:rsid w:val="005130A4"/>
    <w:rsid w:val="0051351E"/>
    <w:rsid w:val="00513A9B"/>
    <w:rsid w:val="00516B5B"/>
    <w:rsid w:val="00516DAC"/>
    <w:rsid w:val="005174F0"/>
    <w:rsid w:val="005209AE"/>
    <w:rsid w:val="00521B2B"/>
    <w:rsid w:val="005239C6"/>
    <w:rsid w:val="00526978"/>
    <w:rsid w:val="00530204"/>
    <w:rsid w:val="00531BA2"/>
    <w:rsid w:val="00532028"/>
    <w:rsid w:val="00533654"/>
    <w:rsid w:val="005347DD"/>
    <w:rsid w:val="0053574E"/>
    <w:rsid w:val="00536161"/>
    <w:rsid w:val="005403D9"/>
    <w:rsid w:val="00540D6C"/>
    <w:rsid w:val="00556F6C"/>
    <w:rsid w:val="005627AC"/>
    <w:rsid w:val="00563F93"/>
    <w:rsid w:val="00564CC0"/>
    <w:rsid w:val="00565B7B"/>
    <w:rsid w:val="00566802"/>
    <w:rsid w:val="005674F4"/>
    <w:rsid w:val="00567C29"/>
    <w:rsid w:val="005714A0"/>
    <w:rsid w:val="0057238D"/>
    <w:rsid w:val="00572DB1"/>
    <w:rsid w:val="00574F60"/>
    <w:rsid w:val="005770DF"/>
    <w:rsid w:val="00586CF5"/>
    <w:rsid w:val="00586E5B"/>
    <w:rsid w:val="005904E9"/>
    <w:rsid w:val="00597DFC"/>
    <w:rsid w:val="005A05AE"/>
    <w:rsid w:val="005A07CE"/>
    <w:rsid w:val="005A1EA4"/>
    <w:rsid w:val="005A2F8B"/>
    <w:rsid w:val="005A4F85"/>
    <w:rsid w:val="005A6384"/>
    <w:rsid w:val="005A72AA"/>
    <w:rsid w:val="005B0785"/>
    <w:rsid w:val="005B2894"/>
    <w:rsid w:val="005B29C6"/>
    <w:rsid w:val="005B3D85"/>
    <w:rsid w:val="005B484A"/>
    <w:rsid w:val="005B6F7A"/>
    <w:rsid w:val="005C063D"/>
    <w:rsid w:val="005C14E7"/>
    <w:rsid w:val="005C161B"/>
    <w:rsid w:val="005C21CD"/>
    <w:rsid w:val="005C4C31"/>
    <w:rsid w:val="005C546E"/>
    <w:rsid w:val="005C6525"/>
    <w:rsid w:val="005C7553"/>
    <w:rsid w:val="005D035A"/>
    <w:rsid w:val="005D3B6E"/>
    <w:rsid w:val="005D414A"/>
    <w:rsid w:val="005D536A"/>
    <w:rsid w:val="005D5687"/>
    <w:rsid w:val="005D7264"/>
    <w:rsid w:val="005E080B"/>
    <w:rsid w:val="005E0A51"/>
    <w:rsid w:val="005E1B18"/>
    <w:rsid w:val="005E1E0D"/>
    <w:rsid w:val="005E5828"/>
    <w:rsid w:val="005E5D07"/>
    <w:rsid w:val="005E6D3A"/>
    <w:rsid w:val="005F204B"/>
    <w:rsid w:val="005F2E5C"/>
    <w:rsid w:val="005F3C1A"/>
    <w:rsid w:val="005F422E"/>
    <w:rsid w:val="005F5675"/>
    <w:rsid w:val="005F768E"/>
    <w:rsid w:val="00600338"/>
    <w:rsid w:val="00603A8F"/>
    <w:rsid w:val="00605600"/>
    <w:rsid w:val="00606302"/>
    <w:rsid w:val="00607F05"/>
    <w:rsid w:val="0061569B"/>
    <w:rsid w:val="00615849"/>
    <w:rsid w:val="00617560"/>
    <w:rsid w:val="00622E29"/>
    <w:rsid w:val="00630D6A"/>
    <w:rsid w:val="00631937"/>
    <w:rsid w:val="00634F5F"/>
    <w:rsid w:val="006360AC"/>
    <w:rsid w:val="00636C38"/>
    <w:rsid w:val="006378F9"/>
    <w:rsid w:val="006421C0"/>
    <w:rsid w:val="006428BF"/>
    <w:rsid w:val="00644E57"/>
    <w:rsid w:val="006463B8"/>
    <w:rsid w:val="00646D20"/>
    <w:rsid w:val="0064712D"/>
    <w:rsid w:val="00650019"/>
    <w:rsid w:val="006519F3"/>
    <w:rsid w:val="00654390"/>
    <w:rsid w:val="00654884"/>
    <w:rsid w:val="0066238C"/>
    <w:rsid w:val="0066321C"/>
    <w:rsid w:val="00665562"/>
    <w:rsid w:val="00666F6C"/>
    <w:rsid w:val="00670FB8"/>
    <w:rsid w:val="00671E27"/>
    <w:rsid w:val="00672D27"/>
    <w:rsid w:val="00675219"/>
    <w:rsid w:val="0067702C"/>
    <w:rsid w:val="006773A2"/>
    <w:rsid w:val="006867B1"/>
    <w:rsid w:val="006871F4"/>
    <w:rsid w:val="00687E3F"/>
    <w:rsid w:val="00687EA3"/>
    <w:rsid w:val="00687EF4"/>
    <w:rsid w:val="00690BDC"/>
    <w:rsid w:val="00692ACA"/>
    <w:rsid w:val="0069444C"/>
    <w:rsid w:val="00694FE4"/>
    <w:rsid w:val="00696884"/>
    <w:rsid w:val="006A3A0F"/>
    <w:rsid w:val="006A4B10"/>
    <w:rsid w:val="006A5501"/>
    <w:rsid w:val="006A6A42"/>
    <w:rsid w:val="006B0629"/>
    <w:rsid w:val="006B4E2A"/>
    <w:rsid w:val="006B5EF0"/>
    <w:rsid w:val="006B6497"/>
    <w:rsid w:val="006C020F"/>
    <w:rsid w:val="006C65EF"/>
    <w:rsid w:val="006C7B1D"/>
    <w:rsid w:val="006D1168"/>
    <w:rsid w:val="006D1E31"/>
    <w:rsid w:val="006D20AE"/>
    <w:rsid w:val="006D28D4"/>
    <w:rsid w:val="006D2CA0"/>
    <w:rsid w:val="006D610E"/>
    <w:rsid w:val="006D6148"/>
    <w:rsid w:val="006D68A9"/>
    <w:rsid w:val="006D78F6"/>
    <w:rsid w:val="006E6661"/>
    <w:rsid w:val="006E7AD9"/>
    <w:rsid w:val="006F02BE"/>
    <w:rsid w:val="006F1F9C"/>
    <w:rsid w:val="00702B4F"/>
    <w:rsid w:val="00704A00"/>
    <w:rsid w:val="00706646"/>
    <w:rsid w:val="00707DA0"/>
    <w:rsid w:val="00711231"/>
    <w:rsid w:val="00711607"/>
    <w:rsid w:val="0071287E"/>
    <w:rsid w:val="007131E4"/>
    <w:rsid w:val="00714475"/>
    <w:rsid w:val="00714981"/>
    <w:rsid w:val="00716F10"/>
    <w:rsid w:val="00723BFF"/>
    <w:rsid w:val="007240AC"/>
    <w:rsid w:val="0073236E"/>
    <w:rsid w:val="00733528"/>
    <w:rsid w:val="00733A8F"/>
    <w:rsid w:val="00736DDB"/>
    <w:rsid w:val="0073746A"/>
    <w:rsid w:val="0074155F"/>
    <w:rsid w:val="00744292"/>
    <w:rsid w:val="0074483F"/>
    <w:rsid w:val="007467FC"/>
    <w:rsid w:val="00746FBF"/>
    <w:rsid w:val="007529FD"/>
    <w:rsid w:val="0075358F"/>
    <w:rsid w:val="007535BE"/>
    <w:rsid w:val="0075563A"/>
    <w:rsid w:val="00755741"/>
    <w:rsid w:val="00757806"/>
    <w:rsid w:val="0076156C"/>
    <w:rsid w:val="007626CE"/>
    <w:rsid w:val="007651E5"/>
    <w:rsid w:val="0076595D"/>
    <w:rsid w:val="00767374"/>
    <w:rsid w:val="007718E8"/>
    <w:rsid w:val="00772EFC"/>
    <w:rsid w:val="0077306F"/>
    <w:rsid w:val="0077375B"/>
    <w:rsid w:val="00776FBC"/>
    <w:rsid w:val="00781081"/>
    <w:rsid w:val="00786DFC"/>
    <w:rsid w:val="00796F03"/>
    <w:rsid w:val="007A2D7E"/>
    <w:rsid w:val="007A3D26"/>
    <w:rsid w:val="007A4419"/>
    <w:rsid w:val="007A5904"/>
    <w:rsid w:val="007A7066"/>
    <w:rsid w:val="007A7DBD"/>
    <w:rsid w:val="007B0594"/>
    <w:rsid w:val="007B1CC9"/>
    <w:rsid w:val="007B38F8"/>
    <w:rsid w:val="007B48A0"/>
    <w:rsid w:val="007B5351"/>
    <w:rsid w:val="007B69A1"/>
    <w:rsid w:val="007B7006"/>
    <w:rsid w:val="007B7233"/>
    <w:rsid w:val="007C1BDA"/>
    <w:rsid w:val="007D307D"/>
    <w:rsid w:val="007D30CC"/>
    <w:rsid w:val="007D49AD"/>
    <w:rsid w:val="007E056D"/>
    <w:rsid w:val="007E25C6"/>
    <w:rsid w:val="007E3AE8"/>
    <w:rsid w:val="007E664F"/>
    <w:rsid w:val="007F0C32"/>
    <w:rsid w:val="007F4561"/>
    <w:rsid w:val="007F53AE"/>
    <w:rsid w:val="00802825"/>
    <w:rsid w:val="0080285B"/>
    <w:rsid w:val="0080483A"/>
    <w:rsid w:val="00804BDE"/>
    <w:rsid w:val="008073C4"/>
    <w:rsid w:val="008153F3"/>
    <w:rsid w:val="008164E0"/>
    <w:rsid w:val="0082057E"/>
    <w:rsid w:val="0082282A"/>
    <w:rsid w:val="008237D8"/>
    <w:rsid w:val="00823CCA"/>
    <w:rsid w:val="008310A5"/>
    <w:rsid w:val="00831B0C"/>
    <w:rsid w:val="00834B0A"/>
    <w:rsid w:val="00835908"/>
    <w:rsid w:val="00835BFF"/>
    <w:rsid w:val="00837D67"/>
    <w:rsid w:val="00840752"/>
    <w:rsid w:val="00841821"/>
    <w:rsid w:val="00846077"/>
    <w:rsid w:val="008463DD"/>
    <w:rsid w:val="00846808"/>
    <w:rsid w:val="00846C23"/>
    <w:rsid w:val="00847CD7"/>
    <w:rsid w:val="00851F84"/>
    <w:rsid w:val="00852E3D"/>
    <w:rsid w:val="00853F0A"/>
    <w:rsid w:val="00854170"/>
    <w:rsid w:val="008557D3"/>
    <w:rsid w:val="008564DA"/>
    <w:rsid w:val="00862DBE"/>
    <w:rsid w:val="00863E8B"/>
    <w:rsid w:val="008649BF"/>
    <w:rsid w:val="00864AD6"/>
    <w:rsid w:val="0087158B"/>
    <w:rsid w:val="008809A0"/>
    <w:rsid w:val="00884689"/>
    <w:rsid w:val="008857AD"/>
    <w:rsid w:val="0089063D"/>
    <w:rsid w:val="00892706"/>
    <w:rsid w:val="00893FCA"/>
    <w:rsid w:val="00894E20"/>
    <w:rsid w:val="008A0806"/>
    <w:rsid w:val="008A2DDB"/>
    <w:rsid w:val="008A742D"/>
    <w:rsid w:val="008B0BE2"/>
    <w:rsid w:val="008B1D2B"/>
    <w:rsid w:val="008B2F14"/>
    <w:rsid w:val="008C3454"/>
    <w:rsid w:val="008D0291"/>
    <w:rsid w:val="008D14A8"/>
    <w:rsid w:val="008D25EE"/>
    <w:rsid w:val="008D31FB"/>
    <w:rsid w:val="008D3EC8"/>
    <w:rsid w:val="008D4555"/>
    <w:rsid w:val="008E1018"/>
    <w:rsid w:val="008E134A"/>
    <w:rsid w:val="008E2DAF"/>
    <w:rsid w:val="008E3CCE"/>
    <w:rsid w:val="008E4666"/>
    <w:rsid w:val="008F0756"/>
    <w:rsid w:val="008F0A57"/>
    <w:rsid w:val="008F5BF1"/>
    <w:rsid w:val="009014DB"/>
    <w:rsid w:val="00901E1D"/>
    <w:rsid w:val="00902949"/>
    <w:rsid w:val="0090645B"/>
    <w:rsid w:val="00913341"/>
    <w:rsid w:val="00913ACD"/>
    <w:rsid w:val="00913AE1"/>
    <w:rsid w:val="00913B89"/>
    <w:rsid w:val="009140BD"/>
    <w:rsid w:val="009147CC"/>
    <w:rsid w:val="00914FBE"/>
    <w:rsid w:val="00917CBC"/>
    <w:rsid w:val="00917D7F"/>
    <w:rsid w:val="00920004"/>
    <w:rsid w:val="00920F21"/>
    <w:rsid w:val="009211FC"/>
    <w:rsid w:val="00923FBB"/>
    <w:rsid w:val="0092519B"/>
    <w:rsid w:val="00930618"/>
    <w:rsid w:val="0093155D"/>
    <w:rsid w:val="00934359"/>
    <w:rsid w:val="00935757"/>
    <w:rsid w:val="00936FD6"/>
    <w:rsid w:val="00940852"/>
    <w:rsid w:val="00940AE8"/>
    <w:rsid w:val="00943856"/>
    <w:rsid w:val="009467D2"/>
    <w:rsid w:val="00951740"/>
    <w:rsid w:val="009538FC"/>
    <w:rsid w:val="009539AA"/>
    <w:rsid w:val="0095685F"/>
    <w:rsid w:val="00956CAA"/>
    <w:rsid w:val="009571CA"/>
    <w:rsid w:val="00963307"/>
    <w:rsid w:val="00963B5F"/>
    <w:rsid w:val="009734AA"/>
    <w:rsid w:val="00973744"/>
    <w:rsid w:val="00975B29"/>
    <w:rsid w:val="00981828"/>
    <w:rsid w:val="009831D8"/>
    <w:rsid w:val="00983E7D"/>
    <w:rsid w:val="009850F8"/>
    <w:rsid w:val="00985A87"/>
    <w:rsid w:val="00986BAF"/>
    <w:rsid w:val="009872F3"/>
    <w:rsid w:val="009878DD"/>
    <w:rsid w:val="00991134"/>
    <w:rsid w:val="009911BB"/>
    <w:rsid w:val="00992537"/>
    <w:rsid w:val="009932A3"/>
    <w:rsid w:val="00993695"/>
    <w:rsid w:val="00993B35"/>
    <w:rsid w:val="009A1EB5"/>
    <w:rsid w:val="009A5B71"/>
    <w:rsid w:val="009A6689"/>
    <w:rsid w:val="009B257F"/>
    <w:rsid w:val="009B3140"/>
    <w:rsid w:val="009B4377"/>
    <w:rsid w:val="009B4A3B"/>
    <w:rsid w:val="009B78FD"/>
    <w:rsid w:val="009B7A0B"/>
    <w:rsid w:val="009C36EC"/>
    <w:rsid w:val="009C3B0E"/>
    <w:rsid w:val="009C7205"/>
    <w:rsid w:val="009D033C"/>
    <w:rsid w:val="009D0768"/>
    <w:rsid w:val="009D1699"/>
    <w:rsid w:val="009D279F"/>
    <w:rsid w:val="009D5937"/>
    <w:rsid w:val="009D60DB"/>
    <w:rsid w:val="009D60DF"/>
    <w:rsid w:val="009E5413"/>
    <w:rsid w:val="009E60E7"/>
    <w:rsid w:val="009E692A"/>
    <w:rsid w:val="009E76AD"/>
    <w:rsid w:val="009E7BD3"/>
    <w:rsid w:val="009F0660"/>
    <w:rsid w:val="009F173A"/>
    <w:rsid w:val="009F1E2E"/>
    <w:rsid w:val="009F3AE0"/>
    <w:rsid w:val="009F5FFD"/>
    <w:rsid w:val="00A0103D"/>
    <w:rsid w:val="00A02F21"/>
    <w:rsid w:val="00A07341"/>
    <w:rsid w:val="00A10E40"/>
    <w:rsid w:val="00A1232B"/>
    <w:rsid w:val="00A152BE"/>
    <w:rsid w:val="00A155FC"/>
    <w:rsid w:val="00A15D16"/>
    <w:rsid w:val="00A169AB"/>
    <w:rsid w:val="00A174AE"/>
    <w:rsid w:val="00A17D8F"/>
    <w:rsid w:val="00A22D26"/>
    <w:rsid w:val="00A238BE"/>
    <w:rsid w:val="00A25F96"/>
    <w:rsid w:val="00A2671D"/>
    <w:rsid w:val="00A26FA1"/>
    <w:rsid w:val="00A32F2A"/>
    <w:rsid w:val="00A3697B"/>
    <w:rsid w:val="00A43D02"/>
    <w:rsid w:val="00A45075"/>
    <w:rsid w:val="00A47096"/>
    <w:rsid w:val="00A50ACC"/>
    <w:rsid w:val="00A50F41"/>
    <w:rsid w:val="00A515CE"/>
    <w:rsid w:val="00A51F44"/>
    <w:rsid w:val="00A5641D"/>
    <w:rsid w:val="00A57A53"/>
    <w:rsid w:val="00A61192"/>
    <w:rsid w:val="00A66009"/>
    <w:rsid w:val="00A674B0"/>
    <w:rsid w:val="00A67518"/>
    <w:rsid w:val="00A70121"/>
    <w:rsid w:val="00A75828"/>
    <w:rsid w:val="00A758A2"/>
    <w:rsid w:val="00A8616B"/>
    <w:rsid w:val="00A92A0D"/>
    <w:rsid w:val="00A94967"/>
    <w:rsid w:val="00AA3D05"/>
    <w:rsid w:val="00AA4D9A"/>
    <w:rsid w:val="00AA5C99"/>
    <w:rsid w:val="00AA6887"/>
    <w:rsid w:val="00AA6913"/>
    <w:rsid w:val="00AB12E7"/>
    <w:rsid w:val="00AB2B91"/>
    <w:rsid w:val="00AB47BF"/>
    <w:rsid w:val="00AB5280"/>
    <w:rsid w:val="00AB555F"/>
    <w:rsid w:val="00AB799A"/>
    <w:rsid w:val="00AC3759"/>
    <w:rsid w:val="00AD34E5"/>
    <w:rsid w:val="00AD6EB7"/>
    <w:rsid w:val="00AD70EA"/>
    <w:rsid w:val="00AE30E1"/>
    <w:rsid w:val="00AE471E"/>
    <w:rsid w:val="00AE5A7D"/>
    <w:rsid w:val="00AF4E70"/>
    <w:rsid w:val="00AF792B"/>
    <w:rsid w:val="00AF7C51"/>
    <w:rsid w:val="00B0008F"/>
    <w:rsid w:val="00B03290"/>
    <w:rsid w:val="00B03510"/>
    <w:rsid w:val="00B044A6"/>
    <w:rsid w:val="00B04645"/>
    <w:rsid w:val="00B108FD"/>
    <w:rsid w:val="00B1189D"/>
    <w:rsid w:val="00B137B1"/>
    <w:rsid w:val="00B15585"/>
    <w:rsid w:val="00B15AAF"/>
    <w:rsid w:val="00B20743"/>
    <w:rsid w:val="00B209E4"/>
    <w:rsid w:val="00B20E89"/>
    <w:rsid w:val="00B21383"/>
    <w:rsid w:val="00B21D03"/>
    <w:rsid w:val="00B23CBD"/>
    <w:rsid w:val="00B251AB"/>
    <w:rsid w:val="00B25658"/>
    <w:rsid w:val="00B3050E"/>
    <w:rsid w:val="00B307B0"/>
    <w:rsid w:val="00B325BA"/>
    <w:rsid w:val="00B3365A"/>
    <w:rsid w:val="00B419B1"/>
    <w:rsid w:val="00B45D6D"/>
    <w:rsid w:val="00B46874"/>
    <w:rsid w:val="00B5237F"/>
    <w:rsid w:val="00B54264"/>
    <w:rsid w:val="00B57779"/>
    <w:rsid w:val="00B60790"/>
    <w:rsid w:val="00B653E7"/>
    <w:rsid w:val="00B708FB"/>
    <w:rsid w:val="00B71E86"/>
    <w:rsid w:val="00B75F7E"/>
    <w:rsid w:val="00B77001"/>
    <w:rsid w:val="00B7746A"/>
    <w:rsid w:val="00B83909"/>
    <w:rsid w:val="00B84ED1"/>
    <w:rsid w:val="00B85B7C"/>
    <w:rsid w:val="00B8665F"/>
    <w:rsid w:val="00B86E17"/>
    <w:rsid w:val="00B8788D"/>
    <w:rsid w:val="00B9168C"/>
    <w:rsid w:val="00B9420F"/>
    <w:rsid w:val="00B945FB"/>
    <w:rsid w:val="00B976F9"/>
    <w:rsid w:val="00BA780A"/>
    <w:rsid w:val="00BB0A84"/>
    <w:rsid w:val="00BB4977"/>
    <w:rsid w:val="00BB7133"/>
    <w:rsid w:val="00BB7B57"/>
    <w:rsid w:val="00BC1038"/>
    <w:rsid w:val="00BC151D"/>
    <w:rsid w:val="00BC1919"/>
    <w:rsid w:val="00BC2341"/>
    <w:rsid w:val="00BC3EFF"/>
    <w:rsid w:val="00BD0DAA"/>
    <w:rsid w:val="00BD24A5"/>
    <w:rsid w:val="00BD429B"/>
    <w:rsid w:val="00BD7394"/>
    <w:rsid w:val="00BD7A41"/>
    <w:rsid w:val="00BE12D3"/>
    <w:rsid w:val="00BE1CF3"/>
    <w:rsid w:val="00BE3D73"/>
    <w:rsid w:val="00BE63DD"/>
    <w:rsid w:val="00BF2944"/>
    <w:rsid w:val="00BF5192"/>
    <w:rsid w:val="00BF6E99"/>
    <w:rsid w:val="00C01E75"/>
    <w:rsid w:val="00C0225B"/>
    <w:rsid w:val="00C05B33"/>
    <w:rsid w:val="00C05DDF"/>
    <w:rsid w:val="00C07B4E"/>
    <w:rsid w:val="00C10DA1"/>
    <w:rsid w:val="00C11A86"/>
    <w:rsid w:val="00C1380E"/>
    <w:rsid w:val="00C2069A"/>
    <w:rsid w:val="00C20F02"/>
    <w:rsid w:val="00C20F82"/>
    <w:rsid w:val="00C21823"/>
    <w:rsid w:val="00C31B98"/>
    <w:rsid w:val="00C3202B"/>
    <w:rsid w:val="00C33F41"/>
    <w:rsid w:val="00C34F12"/>
    <w:rsid w:val="00C40B04"/>
    <w:rsid w:val="00C40F5F"/>
    <w:rsid w:val="00C44491"/>
    <w:rsid w:val="00C4699C"/>
    <w:rsid w:val="00C46E0A"/>
    <w:rsid w:val="00C50725"/>
    <w:rsid w:val="00C522F3"/>
    <w:rsid w:val="00C536B0"/>
    <w:rsid w:val="00C54443"/>
    <w:rsid w:val="00C54780"/>
    <w:rsid w:val="00C553AE"/>
    <w:rsid w:val="00C637CC"/>
    <w:rsid w:val="00C64BAC"/>
    <w:rsid w:val="00C6546D"/>
    <w:rsid w:val="00C6558C"/>
    <w:rsid w:val="00C708F7"/>
    <w:rsid w:val="00C71065"/>
    <w:rsid w:val="00C751D7"/>
    <w:rsid w:val="00C76055"/>
    <w:rsid w:val="00C7657F"/>
    <w:rsid w:val="00C76A99"/>
    <w:rsid w:val="00C80D00"/>
    <w:rsid w:val="00C80DEF"/>
    <w:rsid w:val="00C86EDA"/>
    <w:rsid w:val="00C9353D"/>
    <w:rsid w:val="00C9428F"/>
    <w:rsid w:val="00C9660C"/>
    <w:rsid w:val="00CA1CF0"/>
    <w:rsid w:val="00CA3AAF"/>
    <w:rsid w:val="00CA5225"/>
    <w:rsid w:val="00CA5393"/>
    <w:rsid w:val="00CB27E3"/>
    <w:rsid w:val="00CB3ED9"/>
    <w:rsid w:val="00CC20F5"/>
    <w:rsid w:val="00CC27BE"/>
    <w:rsid w:val="00CD1B21"/>
    <w:rsid w:val="00CD1D77"/>
    <w:rsid w:val="00CD2CF3"/>
    <w:rsid w:val="00CD383A"/>
    <w:rsid w:val="00CD53AB"/>
    <w:rsid w:val="00CD55B1"/>
    <w:rsid w:val="00CD6349"/>
    <w:rsid w:val="00CE02CC"/>
    <w:rsid w:val="00CE169E"/>
    <w:rsid w:val="00CE2BBC"/>
    <w:rsid w:val="00CE32BE"/>
    <w:rsid w:val="00CE5E5E"/>
    <w:rsid w:val="00CE7C4E"/>
    <w:rsid w:val="00CF1EF9"/>
    <w:rsid w:val="00CF3436"/>
    <w:rsid w:val="00CF4C9F"/>
    <w:rsid w:val="00CF5693"/>
    <w:rsid w:val="00CF78FD"/>
    <w:rsid w:val="00D0003D"/>
    <w:rsid w:val="00D012B0"/>
    <w:rsid w:val="00D05445"/>
    <w:rsid w:val="00D06827"/>
    <w:rsid w:val="00D06F7B"/>
    <w:rsid w:val="00D11F10"/>
    <w:rsid w:val="00D12D33"/>
    <w:rsid w:val="00D14948"/>
    <w:rsid w:val="00D26BAC"/>
    <w:rsid w:val="00D30445"/>
    <w:rsid w:val="00D30610"/>
    <w:rsid w:val="00D30A0F"/>
    <w:rsid w:val="00D32B1B"/>
    <w:rsid w:val="00D33366"/>
    <w:rsid w:val="00D426B7"/>
    <w:rsid w:val="00D4382C"/>
    <w:rsid w:val="00D43E52"/>
    <w:rsid w:val="00D463D7"/>
    <w:rsid w:val="00D47297"/>
    <w:rsid w:val="00D50692"/>
    <w:rsid w:val="00D511BF"/>
    <w:rsid w:val="00D51641"/>
    <w:rsid w:val="00D524F5"/>
    <w:rsid w:val="00D5307C"/>
    <w:rsid w:val="00D53ACA"/>
    <w:rsid w:val="00D5471C"/>
    <w:rsid w:val="00D549C4"/>
    <w:rsid w:val="00D54DF8"/>
    <w:rsid w:val="00D576B4"/>
    <w:rsid w:val="00D62261"/>
    <w:rsid w:val="00D64656"/>
    <w:rsid w:val="00D65EE0"/>
    <w:rsid w:val="00D703AC"/>
    <w:rsid w:val="00D71A61"/>
    <w:rsid w:val="00D73ADE"/>
    <w:rsid w:val="00D75A43"/>
    <w:rsid w:val="00D75FBC"/>
    <w:rsid w:val="00D76E90"/>
    <w:rsid w:val="00D8191C"/>
    <w:rsid w:val="00D836CB"/>
    <w:rsid w:val="00D84C92"/>
    <w:rsid w:val="00D85ECF"/>
    <w:rsid w:val="00D907FD"/>
    <w:rsid w:val="00D90808"/>
    <w:rsid w:val="00D90D06"/>
    <w:rsid w:val="00D91DCF"/>
    <w:rsid w:val="00D9410D"/>
    <w:rsid w:val="00D95CAA"/>
    <w:rsid w:val="00DA0935"/>
    <w:rsid w:val="00DA0DE9"/>
    <w:rsid w:val="00DA2550"/>
    <w:rsid w:val="00DA4671"/>
    <w:rsid w:val="00DA7790"/>
    <w:rsid w:val="00DA79E0"/>
    <w:rsid w:val="00DA7F47"/>
    <w:rsid w:val="00DB0427"/>
    <w:rsid w:val="00DB2010"/>
    <w:rsid w:val="00DB2EA1"/>
    <w:rsid w:val="00DB6907"/>
    <w:rsid w:val="00DC0EFC"/>
    <w:rsid w:val="00DC56D1"/>
    <w:rsid w:val="00DD376D"/>
    <w:rsid w:val="00DD4E5E"/>
    <w:rsid w:val="00DD5F26"/>
    <w:rsid w:val="00DD648F"/>
    <w:rsid w:val="00DD75C3"/>
    <w:rsid w:val="00DE0579"/>
    <w:rsid w:val="00DE0E33"/>
    <w:rsid w:val="00DF0A90"/>
    <w:rsid w:val="00DF18F7"/>
    <w:rsid w:val="00DF195B"/>
    <w:rsid w:val="00DF4131"/>
    <w:rsid w:val="00DF4A20"/>
    <w:rsid w:val="00DF4B0A"/>
    <w:rsid w:val="00DF6FA0"/>
    <w:rsid w:val="00DF7810"/>
    <w:rsid w:val="00DF7F9E"/>
    <w:rsid w:val="00E0003F"/>
    <w:rsid w:val="00E00423"/>
    <w:rsid w:val="00E007C6"/>
    <w:rsid w:val="00E0113A"/>
    <w:rsid w:val="00E04B4C"/>
    <w:rsid w:val="00E06750"/>
    <w:rsid w:val="00E07154"/>
    <w:rsid w:val="00E0746F"/>
    <w:rsid w:val="00E1143C"/>
    <w:rsid w:val="00E13618"/>
    <w:rsid w:val="00E16177"/>
    <w:rsid w:val="00E1630F"/>
    <w:rsid w:val="00E17042"/>
    <w:rsid w:val="00E2097B"/>
    <w:rsid w:val="00E20D9D"/>
    <w:rsid w:val="00E21348"/>
    <w:rsid w:val="00E23C63"/>
    <w:rsid w:val="00E251FB"/>
    <w:rsid w:val="00E25711"/>
    <w:rsid w:val="00E27507"/>
    <w:rsid w:val="00E3143B"/>
    <w:rsid w:val="00E35F09"/>
    <w:rsid w:val="00E3643B"/>
    <w:rsid w:val="00E36F20"/>
    <w:rsid w:val="00E400B9"/>
    <w:rsid w:val="00E45DDD"/>
    <w:rsid w:val="00E532C2"/>
    <w:rsid w:val="00E561F7"/>
    <w:rsid w:val="00E61257"/>
    <w:rsid w:val="00E625CD"/>
    <w:rsid w:val="00E62D20"/>
    <w:rsid w:val="00E65C96"/>
    <w:rsid w:val="00E65E96"/>
    <w:rsid w:val="00E66862"/>
    <w:rsid w:val="00E7091D"/>
    <w:rsid w:val="00E72027"/>
    <w:rsid w:val="00E721EB"/>
    <w:rsid w:val="00E76D94"/>
    <w:rsid w:val="00E81DCC"/>
    <w:rsid w:val="00E849E9"/>
    <w:rsid w:val="00E855DD"/>
    <w:rsid w:val="00E85F49"/>
    <w:rsid w:val="00E90B58"/>
    <w:rsid w:val="00E951B9"/>
    <w:rsid w:val="00E96DA6"/>
    <w:rsid w:val="00EA289E"/>
    <w:rsid w:val="00EA2ED3"/>
    <w:rsid w:val="00EA408F"/>
    <w:rsid w:val="00EA4A99"/>
    <w:rsid w:val="00EA5416"/>
    <w:rsid w:val="00EA630D"/>
    <w:rsid w:val="00EA6FF3"/>
    <w:rsid w:val="00EB4F50"/>
    <w:rsid w:val="00EB6507"/>
    <w:rsid w:val="00EC010C"/>
    <w:rsid w:val="00EC14C1"/>
    <w:rsid w:val="00EC3501"/>
    <w:rsid w:val="00EC555F"/>
    <w:rsid w:val="00EC5591"/>
    <w:rsid w:val="00EC5B7B"/>
    <w:rsid w:val="00EC5E26"/>
    <w:rsid w:val="00ED066B"/>
    <w:rsid w:val="00EE19C9"/>
    <w:rsid w:val="00EE2C56"/>
    <w:rsid w:val="00EE2C9D"/>
    <w:rsid w:val="00EE2E84"/>
    <w:rsid w:val="00EE7156"/>
    <w:rsid w:val="00EE7608"/>
    <w:rsid w:val="00EF1827"/>
    <w:rsid w:val="00EF4244"/>
    <w:rsid w:val="00EF4834"/>
    <w:rsid w:val="00EF54B7"/>
    <w:rsid w:val="00EF5759"/>
    <w:rsid w:val="00EF60B8"/>
    <w:rsid w:val="00EF620A"/>
    <w:rsid w:val="00EF7A58"/>
    <w:rsid w:val="00F01E18"/>
    <w:rsid w:val="00F04948"/>
    <w:rsid w:val="00F0531E"/>
    <w:rsid w:val="00F11A7A"/>
    <w:rsid w:val="00F11BF7"/>
    <w:rsid w:val="00F14012"/>
    <w:rsid w:val="00F16B66"/>
    <w:rsid w:val="00F17DBF"/>
    <w:rsid w:val="00F22133"/>
    <w:rsid w:val="00F23A5B"/>
    <w:rsid w:val="00F241A7"/>
    <w:rsid w:val="00F27747"/>
    <w:rsid w:val="00F3469D"/>
    <w:rsid w:val="00F35184"/>
    <w:rsid w:val="00F3591A"/>
    <w:rsid w:val="00F37802"/>
    <w:rsid w:val="00F42240"/>
    <w:rsid w:val="00F443E1"/>
    <w:rsid w:val="00F452C7"/>
    <w:rsid w:val="00F45693"/>
    <w:rsid w:val="00F51F2E"/>
    <w:rsid w:val="00F53AAE"/>
    <w:rsid w:val="00F53C16"/>
    <w:rsid w:val="00F5734D"/>
    <w:rsid w:val="00F611AB"/>
    <w:rsid w:val="00F615B0"/>
    <w:rsid w:val="00F615F5"/>
    <w:rsid w:val="00F6186B"/>
    <w:rsid w:val="00F61CF3"/>
    <w:rsid w:val="00F63C4F"/>
    <w:rsid w:val="00F64AF6"/>
    <w:rsid w:val="00F727DA"/>
    <w:rsid w:val="00F741E4"/>
    <w:rsid w:val="00F75D19"/>
    <w:rsid w:val="00F80B01"/>
    <w:rsid w:val="00F83069"/>
    <w:rsid w:val="00F83940"/>
    <w:rsid w:val="00F86166"/>
    <w:rsid w:val="00F87B9F"/>
    <w:rsid w:val="00F904E1"/>
    <w:rsid w:val="00F92FA6"/>
    <w:rsid w:val="00F93369"/>
    <w:rsid w:val="00F940A4"/>
    <w:rsid w:val="00F967A2"/>
    <w:rsid w:val="00F97258"/>
    <w:rsid w:val="00F9780F"/>
    <w:rsid w:val="00FA0C07"/>
    <w:rsid w:val="00FA32EF"/>
    <w:rsid w:val="00FA3424"/>
    <w:rsid w:val="00FA3FAB"/>
    <w:rsid w:val="00FA55BD"/>
    <w:rsid w:val="00FA62EA"/>
    <w:rsid w:val="00FB174D"/>
    <w:rsid w:val="00FB45E7"/>
    <w:rsid w:val="00FB4E45"/>
    <w:rsid w:val="00FC13A8"/>
    <w:rsid w:val="00FC41CC"/>
    <w:rsid w:val="00FC4C61"/>
    <w:rsid w:val="00FC59DE"/>
    <w:rsid w:val="00FD0CC0"/>
    <w:rsid w:val="00FD16A3"/>
    <w:rsid w:val="00FD227F"/>
    <w:rsid w:val="00FD34F0"/>
    <w:rsid w:val="00FD63B0"/>
    <w:rsid w:val="00FE1583"/>
    <w:rsid w:val="00FE1B6E"/>
    <w:rsid w:val="00FE4C6C"/>
    <w:rsid w:val="00FE4F20"/>
    <w:rsid w:val="00FE56EA"/>
    <w:rsid w:val="00FE573E"/>
    <w:rsid w:val="00FE761E"/>
    <w:rsid w:val="00FF4263"/>
    <w:rsid w:val="00FF4833"/>
    <w:rsid w:val="00FF486E"/>
    <w:rsid w:val="00FF53A1"/>
    <w:rsid w:val="00FF7055"/>
    <w:rsid w:val="04A902CF"/>
    <w:rsid w:val="2E54D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97"/>
    <o:shapelayout v:ext="edit">
      <o:idmap v:ext="edit" data="1"/>
    </o:shapelayout>
  </w:shapeDefaults>
  <w:decimalSymbol w:val=","/>
  <w:listSeparator w:val=";"/>
  <w14:docId w14:val="02B15AFF"/>
  <w15:docId w15:val="{3BB0203E-4BFF-4185-9452-140BF847F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sid w:val="00E65C96"/>
    <w:rPr>
      <w:sz w:val="24"/>
      <w:szCs w:val="24"/>
    </w:rPr>
  </w:style>
  <w:style w:type="paragraph" w:styleId="Kop1">
    <w:name w:val="heading 1"/>
    <w:basedOn w:val="Standaard"/>
    <w:next w:val="Standaard"/>
    <w:link w:val="Kop1Char"/>
    <w:qFormat/>
    <w:rsid w:val="004A2ED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D524F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D524F5"/>
    <w:rPr>
      <w:sz w:val="24"/>
      <w:szCs w:val="24"/>
    </w:rPr>
  </w:style>
  <w:style w:type="paragraph" w:styleId="Voettekst">
    <w:name w:val="footer"/>
    <w:basedOn w:val="Standaard"/>
    <w:link w:val="VoettekstChar"/>
    <w:rsid w:val="00D524F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D524F5"/>
    <w:rPr>
      <w:sz w:val="24"/>
      <w:szCs w:val="24"/>
    </w:rPr>
  </w:style>
  <w:style w:type="paragraph" w:styleId="Ballontekst">
    <w:name w:val="Balloon Text"/>
    <w:basedOn w:val="Standaard"/>
    <w:link w:val="BallontekstChar"/>
    <w:rsid w:val="00D524F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D524F5"/>
    <w:rPr>
      <w:rFonts w:ascii="Tahoma" w:hAnsi="Tahoma" w:cs="Tahoma"/>
      <w:sz w:val="16"/>
      <w:szCs w:val="16"/>
    </w:rPr>
  </w:style>
  <w:style w:type="paragraph" w:customStyle="1" w:styleId="Kenm">
    <w:name w:val="Kenm"/>
    <w:basedOn w:val="Standaard"/>
    <w:rsid w:val="00195655"/>
    <w:pPr>
      <w:spacing w:before="40"/>
      <w:ind w:right="57"/>
      <w:jc w:val="right"/>
    </w:pPr>
    <w:rPr>
      <w:rFonts w:ascii="Frutiger 55" w:hAnsi="Frutiger 55"/>
      <w:b/>
      <w:sz w:val="12"/>
      <w:szCs w:val="20"/>
    </w:rPr>
  </w:style>
  <w:style w:type="paragraph" w:customStyle="1" w:styleId="000">
    <w:name w:val="000"/>
    <w:aliases w:val="standaard"/>
    <w:basedOn w:val="Standaard"/>
    <w:link w:val="000Char"/>
    <w:rsid w:val="00C54443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7">
    <w:name w:val="037"/>
    <w:aliases w:val="betreft"/>
    <w:basedOn w:val="000"/>
    <w:next w:val="000"/>
    <w:rsid w:val="00C54443"/>
    <w:pPr>
      <w:spacing w:before="520" w:after="400"/>
      <w:ind w:left="1134" w:hanging="1134"/>
    </w:pPr>
    <w:rPr>
      <w:b/>
      <w:sz w:val="26"/>
      <w:szCs w:val="26"/>
    </w:rPr>
  </w:style>
  <w:style w:type="paragraph" w:customStyle="1" w:styleId="036">
    <w:name w:val="036"/>
    <w:aliases w:val="datum/kenmerk"/>
    <w:basedOn w:val="Standaard"/>
    <w:next w:val="000"/>
    <w:rsid w:val="00C54443"/>
    <w:pPr>
      <w:tabs>
        <w:tab w:val="left" w:pos="6560"/>
        <w:tab w:val="right" w:pos="9380"/>
      </w:tabs>
      <w:overflowPunct w:val="0"/>
      <w:autoSpaceDE w:val="0"/>
      <w:autoSpaceDN w:val="0"/>
      <w:adjustRightInd w:val="0"/>
      <w:spacing w:after="520"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5">
    <w:name w:val="035"/>
    <w:aliases w:val="plaats cliënt"/>
    <w:basedOn w:val="Standaard"/>
    <w:next w:val="036"/>
    <w:rsid w:val="00C54443"/>
    <w:pPr>
      <w:overflowPunct w:val="0"/>
      <w:autoSpaceDE w:val="0"/>
      <w:autoSpaceDN w:val="0"/>
      <w:adjustRightInd w:val="0"/>
      <w:spacing w:after="780" w:line="260" w:lineRule="atLeast"/>
      <w:textAlignment w:val="baseline"/>
    </w:pPr>
    <w:rPr>
      <w:rFonts w:ascii="EYInterstate Light" w:hAnsi="EYInterstate Light"/>
      <w:caps/>
      <w:sz w:val="22"/>
      <w:szCs w:val="20"/>
      <w:lang w:eastAsia="en-US"/>
    </w:rPr>
  </w:style>
  <w:style w:type="paragraph" w:customStyle="1" w:styleId="081">
    <w:name w:val="081"/>
    <w:aliases w:val="kop 1,14 punten vet 1 witregel geen inspring"/>
    <w:basedOn w:val="000"/>
    <w:next w:val="000"/>
    <w:rsid w:val="00C54443"/>
    <w:pPr>
      <w:keepNext/>
      <w:spacing w:before="240" w:after="60" w:line="240" w:lineRule="auto"/>
    </w:pPr>
    <w:rPr>
      <w:b/>
      <w:sz w:val="28"/>
      <w:szCs w:val="28"/>
    </w:rPr>
  </w:style>
  <w:style w:type="paragraph" w:customStyle="1" w:styleId="049">
    <w:name w:val="049"/>
    <w:aliases w:val="handtekening"/>
    <w:basedOn w:val="Standaard"/>
    <w:rsid w:val="00C54443"/>
    <w:pPr>
      <w:tabs>
        <w:tab w:val="left" w:pos="468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45">
    <w:name w:val="045"/>
    <w:aliases w:val="inspringing a"/>
    <w:basedOn w:val="000"/>
    <w:rsid w:val="00C54443"/>
    <w:pPr>
      <w:ind w:left="567" w:hanging="567"/>
    </w:pPr>
  </w:style>
  <w:style w:type="paragraph" w:styleId="Lijstopsomteken2">
    <w:name w:val="List Bullet 2"/>
    <w:basedOn w:val="000"/>
    <w:rsid w:val="00C54443"/>
    <w:pPr>
      <w:numPr>
        <w:numId w:val="12"/>
      </w:numPr>
      <w:tabs>
        <w:tab w:val="clear" w:pos="1134"/>
        <w:tab w:val="num" w:pos="360"/>
      </w:tabs>
      <w:ind w:left="0" w:firstLine="0"/>
    </w:pPr>
  </w:style>
  <w:style w:type="character" w:customStyle="1" w:styleId="000Char">
    <w:name w:val="000 Char"/>
    <w:aliases w:val="standaard Char"/>
    <w:link w:val="000"/>
    <w:rsid w:val="00C54443"/>
    <w:rPr>
      <w:rFonts w:ascii="EYInterstate Light" w:hAnsi="EYInterstate Light"/>
      <w:sz w:val="22"/>
      <w:lang w:eastAsia="en-US"/>
    </w:rPr>
  </w:style>
  <w:style w:type="character" w:styleId="Hyperlink">
    <w:name w:val="Hyperlink"/>
    <w:rsid w:val="008D25EE"/>
    <w:rPr>
      <w:color w:val="0563C1"/>
      <w:u w:val="single"/>
    </w:rPr>
  </w:style>
  <w:style w:type="character" w:styleId="GevolgdeHyperlink">
    <w:name w:val="FollowedHyperlink"/>
    <w:rsid w:val="000B7970"/>
    <w:rPr>
      <w:color w:val="800080"/>
      <w:u w:val="single"/>
    </w:rPr>
  </w:style>
  <w:style w:type="character" w:customStyle="1" w:styleId="Kop1Char">
    <w:name w:val="Kop 1 Char"/>
    <w:basedOn w:val="Standaardalinea-lettertype"/>
    <w:link w:val="Kop1"/>
    <w:rsid w:val="004A2ED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adruk">
    <w:name w:val="Emphasis"/>
    <w:basedOn w:val="Standaardalinea-lettertype"/>
    <w:qFormat/>
    <w:rsid w:val="004A2ED6"/>
    <w:rPr>
      <w:i/>
      <w:iCs/>
    </w:rPr>
  </w:style>
  <w:style w:type="paragraph" w:styleId="Ondertitel">
    <w:name w:val="Subtitle"/>
    <w:basedOn w:val="Standaard"/>
    <w:next w:val="Standaard"/>
    <w:link w:val="OndertitelChar"/>
    <w:qFormat/>
    <w:rsid w:val="004A2ED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rsid w:val="004A2ED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fr">
    <w:name w:val="fr"/>
    <w:basedOn w:val="Standaardalinea-lettertype"/>
    <w:rsid w:val="00D012B0"/>
  </w:style>
  <w:style w:type="character" w:customStyle="1" w:styleId="apple-converted-space">
    <w:name w:val="apple-converted-space"/>
    <w:basedOn w:val="Standaardalinea-lettertype"/>
    <w:rsid w:val="00D012B0"/>
  </w:style>
  <w:style w:type="character" w:customStyle="1" w:styleId="fq">
    <w:name w:val="fq"/>
    <w:basedOn w:val="Standaardalinea-lettertype"/>
    <w:rsid w:val="00D012B0"/>
  </w:style>
  <w:style w:type="character" w:customStyle="1" w:styleId="f4">
    <w:name w:val="f4"/>
    <w:basedOn w:val="Standaardalinea-lettertype"/>
    <w:rsid w:val="00D012B0"/>
  </w:style>
  <w:style w:type="character" w:customStyle="1" w:styleId="f0i">
    <w:name w:val="f0i"/>
    <w:basedOn w:val="Standaardalinea-lettertype"/>
    <w:rsid w:val="00364A04"/>
  </w:style>
  <w:style w:type="character" w:customStyle="1" w:styleId="ff">
    <w:name w:val="ff"/>
    <w:basedOn w:val="Standaardalinea-lettertype"/>
    <w:rsid w:val="00364A04"/>
  </w:style>
  <w:style w:type="character" w:customStyle="1" w:styleId="f2">
    <w:name w:val="f2"/>
    <w:basedOn w:val="Standaardalinea-lettertype"/>
    <w:rsid w:val="00364A04"/>
  </w:style>
  <w:style w:type="character" w:customStyle="1" w:styleId="fr1">
    <w:name w:val="fr1"/>
    <w:basedOn w:val="Standaardalinea-lettertype"/>
    <w:rsid w:val="00442104"/>
    <w:rPr>
      <w:rFonts w:ascii="Arial" w:hAnsi="Arial" w:cs="Arial" w:hint="default"/>
      <w:color w:val="555555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js-heerjansdam.nl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kjs-heerjansdam.nl" TargetMode="External"/><Relationship Id="rId2" Type="http://schemas.openxmlformats.org/officeDocument/2006/relationships/hyperlink" Target="http://www.kjs-heerjansdam.nl" TargetMode="External"/><Relationship Id="rId1" Type="http://schemas.openxmlformats.org/officeDocument/2006/relationships/hyperlink" Target="mailto:info@kjs-heerjansdam.nl" TargetMode="External"/><Relationship Id="rId4" Type="http://schemas.openxmlformats.org/officeDocument/2006/relationships/hyperlink" Target="http://www.kjs-heerjansdam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Data\Groepen\Groep%205\KJS_briefpapier_basis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88B802759B84390AFC7A2CA0E6B3D" ma:contentTypeVersion="10" ma:contentTypeDescription="Create a new document." ma:contentTypeScope="" ma:versionID="d1c2ba7e9857bfe9379267f5d812d44f">
  <xsd:schema xmlns:xsd="http://www.w3.org/2001/XMLSchema" xmlns:xs="http://www.w3.org/2001/XMLSchema" xmlns:p="http://schemas.microsoft.com/office/2006/metadata/properties" xmlns:ns2="08184079-80ac-4973-b90a-1170226cbaa8" xmlns:ns3="54048efe-8df8-4f8c-ad9e-60791a5eac6f" targetNamespace="http://schemas.microsoft.com/office/2006/metadata/properties" ma:root="true" ma:fieldsID="abff1abd21cfd9641c3ee5b6aeb13813" ns2:_="" ns3:_="">
    <xsd:import namespace="08184079-80ac-4973-b90a-1170226cbaa8"/>
    <xsd:import namespace="54048efe-8df8-4f8c-ad9e-60791a5eac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84079-80ac-4973-b90a-1170226cb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48efe-8df8-4f8c-ad9e-60791a5ea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63B262-44E0-425C-A597-A9C678312B36}">
  <ds:schemaRefs>
    <ds:schemaRef ds:uri="08184079-80ac-4973-b90a-1170226cbaa8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terms/"/>
    <ds:schemaRef ds:uri="http://purl.org/dc/elements/1.1/"/>
    <ds:schemaRef ds:uri="http://schemas.openxmlformats.org/package/2006/metadata/core-properties"/>
    <ds:schemaRef ds:uri="54048efe-8df8-4f8c-ad9e-60791a5eac6f"/>
  </ds:schemaRefs>
</ds:datastoreItem>
</file>

<file path=customXml/itemProps2.xml><?xml version="1.0" encoding="utf-8"?>
<ds:datastoreItem xmlns:ds="http://schemas.openxmlformats.org/officeDocument/2006/customXml" ds:itemID="{3876FE99-0297-4680-9F27-193D80EA7F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84079-80ac-4973-b90a-1170226cbaa8"/>
    <ds:schemaRef ds:uri="54048efe-8df8-4f8c-ad9e-60791a5eac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3BDFC2-9292-4A4C-A96E-1A2A23BC6F0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0F6B7F-C971-48EC-AD20-309D146A0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KJS_briefpapier_basis</Template>
  <TotalTime>1</TotalTime>
  <Pages>1</Pages>
  <Words>282</Words>
  <Characters>1718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BOBZ</Company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Ineke Broere</dc:creator>
  <cp:keywords/>
  <dc:description/>
  <cp:lastModifiedBy>Paula Vogelzang</cp:lastModifiedBy>
  <cp:revision>3</cp:revision>
  <cp:lastPrinted>2019-09-13T09:57:00Z</cp:lastPrinted>
  <dcterms:created xsi:type="dcterms:W3CDTF">2019-09-20T09:32:00Z</dcterms:created>
  <dcterms:modified xsi:type="dcterms:W3CDTF">2019-09-20T09:32:00Z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0x01010028388B802759B84390AFC7A2CA0E6B3D</vt:lpwstr>
  </property>
  <property fmtid="{D5CDD505-2E9C-101B-9397-08002B2CF9AE}" pid="3" name="AuthorIds_UIVersion_512">
    <vt:lpwstr>29</vt:lpwstr>
  </property>
</Properties>
</file>